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3E8" w:rsidRDefault="005737F7" w:rsidP="00DB0AF0">
      <w:pPr>
        <w:tabs>
          <w:tab w:val="left" w:pos="0"/>
          <w:tab w:val="right" w:leader="dot" w:pos="9639"/>
        </w:tabs>
        <w:spacing w:before="240" w:after="240"/>
        <w:jc w:val="center"/>
        <w:outlineLvl w:val="0"/>
        <w:rPr>
          <w:rFonts w:ascii="Times New Roman" w:hAnsi="Times New Roman" w:cs="Times New Roman"/>
          <w:b/>
          <w:caps/>
          <w:kern w:val="28"/>
          <w:sz w:val="28"/>
          <w:szCs w:val="28"/>
        </w:rPr>
      </w:pPr>
      <w:bookmarkStart w:id="0" w:name="_Toc415833113"/>
      <w:r>
        <w:rPr>
          <w:rFonts w:ascii="Times New Roman" w:hAnsi="Times New Roman" w:cs="Times New Roman"/>
          <w:b/>
          <w:caps/>
          <w:noProof/>
          <w:kern w:val="28"/>
          <w:sz w:val="28"/>
          <w:szCs w:val="28"/>
          <w:lang w:val="ru-RU" w:eastAsia="ru-RU" w:bidi="ar-SA"/>
        </w:rPr>
        <w:drawing>
          <wp:anchor distT="0" distB="0" distL="63500" distR="63500" simplePos="0" relativeHeight="251658240" behindDoc="1" locked="0" layoutInCell="1" allowOverlap="1">
            <wp:simplePos x="0" y="0"/>
            <wp:positionH relativeFrom="page">
              <wp:posOffset>609600</wp:posOffset>
            </wp:positionH>
            <wp:positionV relativeFrom="page">
              <wp:posOffset>371476</wp:posOffset>
            </wp:positionV>
            <wp:extent cx="6696075" cy="2647950"/>
            <wp:effectExtent l="19050" t="0" r="9525" b="0"/>
            <wp:wrapNone/>
            <wp:docPr id="3" name="Рисунок 3" descr="C:\Documents and Settings\Пользователь\Мои документы\сканер.документы\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Пользователь\Мои документы\сканер.документы\media\image1.png"/>
                    <pic:cNvPicPr>
                      <a:picLocks noChangeAspect="1" noChangeArrowheads="1"/>
                    </pic:cNvPicPr>
                  </pic:nvPicPr>
                  <pic:blipFill>
                    <a:blip r:embed="rId7"/>
                    <a:srcRect/>
                    <a:stretch>
                      <a:fillRect/>
                    </a:stretch>
                  </pic:blipFill>
                  <pic:spPr bwMode="auto">
                    <a:xfrm>
                      <a:off x="0" y="0"/>
                      <a:ext cx="6696075" cy="2647950"/>
                    </a:xfrm>
                    <a:prstGeom prst="rect">
                      <a:avLst/>
                    </a:prstGeom>
                    <a:noFill/>
                  </pic:spPr>
                </pic:pic>
              </a:graphicData>
            </a:graphic>
          </wp:anchor>
        </w:drawing>
      </w:r>
    </w:p>
    <w:p w:rsidR="00D923E8"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rPr>
      </w:pPr>
    </w:p>
    <w:p w:rsidR="00D923E8"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rPr>
      </w:pPr>
    </w:p>
    <w:p w:rsidR="00D923E8"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rPr>
      </w:pPr>
    </w:p>
    <w:p w:rsidR="00D923E8"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5737F7" w:rsidRDefault="005737F7" w:rsidP="001F6D58">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Default="00D923E8" w:rsidP="001F6D58">
      <w:pPr>
        <w:tabs>
          <w:tab w:val="left" w:pos="0"/>
          <w:tab w:val="right" w:leader="dot" w:pos="9639"/>
        </w:tabs>
        <w:spacing w:before="240" w:after="240"/>
        <w:jc w:val="center"/>
        <w:outlineLvl w:val="0"/>
        <w:rPr>
          <w:rFonts w:ascii="Times New Roman" w:hAnsi="Times New Roman" w:cs="Times New Roman"/>
          <w:b/>
          <w:caps/>
          <w:sz w:val="28"/>
          <w:szCs w:val="28"/>
          <w:lang w:val="ru-RU"/>
        </w:rPr>
      </w:pPr>
      <w:r w:rsidRPr="005737F7">
        <w:rPr>
          <w:rFonts w:ascii="Times New Roman" w:hAnsi="Times New Roman" w:cs="Times New Roman"/>
          <w:b/>
          <w:caps/>
          <w:kern w:val="28"/>
          <w:sz w:val="28"/>
          <w:szCs w:val="28"/>
          <w:lang w:val="ru-RU"/>
        </w:rPr>
        <w:t>а</w:t>
      </w:r>
      <w:r w:rsidRPr="005737F7">
        <w:rPr>
          <w:rFonts w:ascii="Times New Roman" w:hAnsi="Times New Roman" w:cs="Times New Roman"/>
          <w:b/>
          <w:caps/>
          <w:sz w:val="28"/>
          <w:szCs w:val="28"/>
          <w:lang w:val="ru-RU"/>
        </w:rPr>
        <w:t xml:space="preserve">даптированная ОБРАЗОВАТЕЛЬНАЯ программа начального общего образования </w:t>
      </w:r>
    </w:p>
    <w:p w:rsidR="00305DBD" w:rsidRPr="00305DBD" w:rsidRDefault="00305DBD" w:rsidP="001F6D58">
      <w:pPr>
        <w:tabs>
          <w:tab w:val="left" w:pos="0"/>
          <w:tab w:val="right" w:leader="dot" w:pos="9639"/>
        </w:tabs>
        <w:spacing w:before="240" w:after="240"/>
        <w:jc w:val="center"/>
        <w:outlineLvl w:val="0"/>
        <w:rPr>
          <w:rFonts w:ascii="Times New Roman" w:hAnsi="Times New Roman" w:cs="Times New Roman"/>
          <w:b/>
          <w:caps/>
          <w:sz w:val="28"/>
          <w:szCs w:val="28"/>
          <w:lang w:val="ru-RU"/>
        </w:rPr>
      </w:pPr>
      <w:r>
        <w:rPr>
          <w:rFonts w:ascii="Times New Roman" w:hAnsi="Times New Roman" w:cs="Times New Roman"/>
          <w:b/>
          <w:caps/>
          <w:sz w:val="28"/>
          <w:szCs w:val="28"/>
          <w:lang w:val="ru-RU"/>
        </w:rPr>
        <w:t>муниципального казенного общеобразовательного учреждения Лобойковской средней школы данилоского муниципального района Волгоградской области</w:t>
      </w:r>
    </w:p>
    <w:p w:rsidR="00D923E8" w:rsidRPr="005737F7" w:rsidRDefault="00F67724" w:rsidP="001F6D58">
      <w:pPr>
        <w:tabs>
          <w:tab w:val="left" w:pos="0"/>
          <w:tab w:val="right" w:leader="dot" w:pos="9639"/>
        </w:tabs>
        <w:spacing w:before="240" w:after="240"/>
        <w:jc w:val="center"/>
        <w:outlineLvl w:val="0"/>
        <w:rPr>
          <w:rFonts w:ascii="Times New Roman" w:hAnsi="Times New Roman" w:cs="Times New Roman"/>
          <w:sz w:val="28"/>
          <w:szCs w:val="28"/>
          <w:lang w:val="ru-RU"/>
        </w:rPr>
      </w:pPr>
      <w:r w:rsidRPr="00305DBD">
        <w:rPr>
          <w:rFonts w:ascii="Times New Roman" w:hAnsi="Times New Roman" w:cs="Times New Roman"/>
          <w:b/>
          <w:caps/>
          <w:sz w:val="28"/>
          <w:szCs w:val="28"/>
          <w:lang w:val="ru-RU"/>
        </w:rPr>
        <w:t xml:space="preserve"> </w:t>
      </w:r>
      <w:r w:rsidRPr="005737F7">
        <w:rPr>
          <w:rFonts w:ascii="Times New Roman" w:hAnsi="Times New Roman" w:cs="Times New Roman"/>
          <w:b/>
          <w:caps/>
          <w:sz w:val="28"/>
          <w:szCs w:val="28"/>
          <w:lang w:val="ru-RU"/>
        </w:rPr>
        <w:t xml:space="preserve">ДЛЯ </w:t>
      </w:r>
      <w:r w:rsidR="00D923E8" w:rsidRPr="005737F7">
        <w:rPr>
          <w:rFonts w:ascii="Times New Roman" w:hAnsi="Times New Roman" w:cs="Times New Roman"/>
          <w:b/>
          <w:caps/>
          <w:sz w:val="28"/>
          <w:szCs w:val="28"/>
          <w:lang w:val="ru-RU"/>
        </w:rPr>
        <w:t xml:space="preserve">учащихся </w:t>
      </w:r>
      <w:r w:rsidR="00D923E8" w:rsidRPr="005737F7">
        <w:rPr>
          <w:rFonts w:ascii="Times New Roman" w:hAnsi="Times New Roman" w:cs="Times New Roman"/>
          <w:b/>
          <w:caps/>
          <w:sz w:val="28"/>
          <w:szCs w:val="28"/>
          <w:lang w:val="ru-RU"/>
        </w:rPr>
        <w:br/>
        <w:t>С ЗАДЕРЖКОЙ ПСИХИЧЕСКОГО РАЗВИТИЯ (вариант 7.1)</w:t>
      </w:r>
    </w:p>
    <w:p w:rsidR="00D923E8" w:rsidRPr="005737F7" w:rsidRDefault="00D923E8" w:rsidP="000A68D1">
      <w:pPr>
        <w:jc w:val="center"/>
        <w:outlineLvl w:val="0"/>
        <w:rPr>
          <w:rFonts w:ascii="Times New Roman" w:hAnsi="Times New Roman"/>
          <w:b/>
          <w:sz w:val="28"/>
          <w:szCs w:val="28"/>
          <w:lang w:val="ru-RU"/>
        </w:rPr>
      </w:pPr>
    </w:p>
    <w:p w:rsidR="00D923E8" w:rsidRPr="005737F7" w:rsidRDefault="00D923E8" w:rsidP="000A68D1">
      <w:pPr>
        <w:spacing w:line="100" w:lineRule="atLeast"/>
        <w:jc w:val="center"/>
        <w:rPr>
          <w:rFonts w:ascii="Times New Roman" w:hAnsi="Times New Roman"/>
          <w:b/>
          <w:i/>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D923E8" w:rsidRPr="005737F7" w:rsidRDefault="00D923E8" w:rsidP="00DB0AF0">
      <w:pPr>
        <w:tabs>
          <w:tab w:val="left" w:pos="0"/>
          <w:tab w:val="right" w:leader="dot" w:pos="9639"/>
        </w:tabs>
        <w:spacing w:before="240" w:after="240"/>
        <w:jc w:val="center"/>
        <w:outlineLvl w:val="0"/>
        <w:rPr>
          <w:rFonts w:ascii="Times New Roman" w:hAnsi="Times New Roman" w:cs="Times New Roman"/>
          <w:b/>
          <w:caps/>
          <w:kern w:val="28"/>
          <w:sz w:val="28"/>
          <w:szCs w:val="28"/>
          <w:lang w:val="ru-RU"/>
        </w:rPr>
      </w:pPr>
    </w:p>
    <w:p w:rsidR="00305DBD" w:rsidRDefault="00305DBD" w:rsidP="00305DBD">
      <w:pPr>
        <w:tabs>
          <w:tab w:val="left" w:pos="0"/>
          <w:tab w:val="right" w:leader="dot" w:pos="9639"/>
        </w:tabs>
        <w:spacing w:before="240" w:after="120"/>
        <w:outlineLvl w:val="1"/>
        <w:rPr>
          <w:rFonts w:ascii="Times New Roman" w:hAnsi="Times New Roman" w:cs="Times New Roman"/>
          <w:b/>
          <w:lang w:val="ru-RU"/>
        </w:rPr>
      </w:pPr>
      <w:bookmarkStart w:id="1" w:name="_Toc415833114"/>
      <w:bookmarkEnd w:id="0"/>
    </w:p>
    <w:p w:rsidR="00305DBD" w:rsidRPr="00305DBD" w:rsidRDefault="00305DBD" w:rsidP="00D118FE">
      <w:pPr>
        <w:tabs>
          <w:tab w:val="left" w:pos="0"/>
          <w:tab w:val="right" w:leader="dot" w:pos="9639"/>
        </w:tabs>
        <w:spacing w:before="240" w:after="120"/>
        <w:jc w:val="center"/>
        <w:outlineLvl w:val="1"/>
        <w:rPr>
          <w:rFonts w:ascii="Times New Roman" w:hAnsi="Times New Roman" w:cs="Times New Roman"/>
          <w:b/>
          <w:lang w:val="ru-RU"/>
        </w:rPr>
      </w:pPr>
    </w:p>
    <w:p w:rsidR="00D923E8" w:rsidRDefault="00D923E8" w:rsidP="00D118FE">
      <w:pPr>
        <w:tabs>
          <w:tab w:val="left" w:pos="0"/>
          <w:tab w:val="right" w:leader="dot" w:pos="9639"/>
        </w:tabs>
        <w:spacing w:before="240" w:after="120"/>
        <w:jc w:val="center"/>
        <w:outlineLvl w:val="1"/>
        <w:rPr>
          <w:rFonts w:ascii="Times New Roman" w:hAnsi="Times New Roman" w:cs="Times New Roman"/>
          <w:b/>
        </w:rPr>
      </w:pPr>
      <w:r>
        <w:rPr>
          <w:rFonts w:ascii="Times New Roman" w:hAnsi="Times New Roman" w:cs="Times New Roman"/>
          <w:b/>
        </w:rPr>
        <w:t>Содержание</w:t>
      </w:r>
    </w:p>
    <w:p w:rsidR="00D923E8" w:rsidRPr="00A34237" w:rsidRDefault="00D923E8" w:rsidP="00A34237">
      <w:pPr>
        <w:tabs>
          <w:tab w:val="left" w:pos="0"/>
          <w:tab w:val="right" w:leader="dot" w:pos="9639"/>
        </w:tabs>
        <w:jc w:val="both"/>
        <w:outlineLvl w:val="1"/>
        <w:rPr>
          <w:rFonts w:ascii="Times New Roman" w:hAnsi="Times New Roman" w:cs="Times New Roman"/>
        </w:rPr>
      </w:pPr>
    </w:p>
    <w:tbl>
      <w:tblPr>
        <w:tblW w:w="0" w:type="auto"/>
        <w:tblLook w:val="01E0"/>
      </w:tblPr>
      <w:tblGrid>
        <w:gridCol w:w="8568"/>
        <w:gridCol w:w="1003"/>
      </w:tblGrid>
      <w:tr w:rsidR="00D923E8" w:rsidRPr="00A34237" w:rsidTr="00323BB2">
        <w:tc>
          <w:tcPr>
            <w:tcW w:w="8568" w:type="dxa"/>
          </w:tcPr>
          <w:p w:rsidR="00D923E8" w:rsidRPr="00323BB2" w:rsidRDefault="00D923E8" w:rsidP="00842181">
            <w:pPr>
              <w:tabs>
                <w:tab w:val="left" w:pos="0"/>
                <w:tab w:val="right" w:leader="dot" w:pos="9639"/>
              </w:tabs>
              <w:outlineLvl w:val="1"/>
              <w:rPr>
                <w:rFonts w:ascii="Times New Roman" w:hAnsi="Times New Roman" w:cs="Times New Roman"/>
              </w:rPr>
            </w:pPr>
            <w:r w:rsidRPr="00323BB2">
              <w:rPr>
                <w:rFonts w:ascii="Times New Roman" w:hAnsi="Times New Roman" w:cs="Times New Roman"/>
              </w:rPr>
              <w:t>1. Целевой раздел</w:t>
            </w:r>
          </w:p>
          <w:p w:rsidR="00D923E8" w:rsidRPr="00323BB2" w:rsidRDefault="00D923E8" w:rsidP="00842181">
            <w:pPr>
              <w:tabs>
                <w:tab w:val="left" w:pos="0"/>
                <w:tab w:val="right" w:leader="dot" w:pos="9639"/>
              </w:tabs>
              <w:outlineLvl w:val="1"/>
              <w:rPr>
                <w:rFonts w:ascii="Times New Roman" w:hAnsi="Times New Roman" w:cs="Times New Roman"/>
              </w:rPr>
            </w:pPr>
          </w:p>
        </w:tc>
        <w:tc>
          <w:tcPr>
            <w:tcW w:w="1003" w:type="dxa"/>
          </w:tcPr>
          <w:p w:rsidR="00D923E8" w:rsidRPr="00323BB2" w:rsidRDefault="00D923E8" w:rsidP="00323BB2">
            <w:pPr>
              <w:tabs>
                <w:tab w:val="left" w:pos="0"/>
                <w:tab w:val="right" w:leader="dot" w:pos="9639"/>
              </w:tabs>
              <w:jc w:val="right"/>
              <w:outlineLvl w:val="1"/>
              <w:rPr>
                <w:rFonts w:ascii="Times New Roman" w:hAnsi="Times New Roman" w:cs="Times New Roman"/>
              </w:rPr>
            </w:pPr>
            <w:r w:rsidRPr="00323BB2">
              <w:rPr>
                <w:rFonts w:ascii="Times New Roman" w:hAnsi="Times New Roman" w:cs="Times New Roman"/>
              </w:rPr>
              <w:t>3</w:t>
            </w:r>
          </w:p>
        </w:tc>
      </w:tr>
      <w:tr w:rsidR="00D923E8" w:rsidRPr="00A34237" w:rsidTr="00323BB2">
        <w:tc>
          <w:tcPr>
            <w:tcW w:w="8568" w:type="dxa"/>
          </w:tcPr>
          <w:p w:rsidR="00D923E8" w:rsidRPr="00323BB2" w:rsidRDefault="00D923E8" w:rsidP="00842181">
            <w:pPr>
              <w:tabs>
                <w:tab w:val="left" w:pos="0"/>
                <w:tab w:val="right" w:leader="dot" w:pos="9639"/>
              </w:tabs>
              <w:outlineLvl w:val="2"/>
              <w:rPr>
                <w:rFonts w:ascii="Times New Roman" w:hAnsi="Times New Roman" w:cs="Times New Roman"/>
              </w:rPr>
            </w:pPr>
            <w:r w:rsidRPr="00323BB2">
              <w:rPr>
                <w:rFonts w:ascii="Times New Roman" w:hAnsi="Times New Roman" w:cs="Times New Roman"/>
              </w:rPr>
              <w:t>1.1. Пояснительная записка</w:t>
            </w:r>
          </w:p>
          <w:p w:rsidR="00D923E8" w:rsidRPr="00323BB2" w:rsidRDefault="00D923E8" w:rsidP="00842181">
            <w:pPr>
              <w:tabs>
                <w:tab w:val="left" w:pos="0"/>
                <w:tab w:val="right" w:leader="dot" w:pos="9639"/>
              </w:tabs>
              <w:outlineLvl w:val="1"/>
              <w:rPr>
                <w:rFonts w:ascii="Times New Roman" w:hAnsi="Times New Roman" w:cs="Times New Roman"/>
              </w:rPr>
            </w:pPr>
          </w:p>
        </w:tc>
        <w:tc>
          <w:tcPr>
            <w:tcW w:w="1003" w:type="dxa"/>
          </w:tcPr>
          <w:p w:rsidR="00D923E8" w:rsidRPr="00323BB2" w:rsidRDefault="00D923E8" w:rsidP="00323BB2">
            <w:pPr>
              <w:tabs>
                <w:tab w:val="left" w:pos="0"/>
                <w:tab w:val="right" w:leader="dot" w:pos="9639"/>
              </w:tabs>
              <w:jc w:val="right"/>
              <w:outlineLvl w:val="1"/>
              <w:rPr>
                <w:rFonts w:ascii="Times New Roman" w:hAnsi="Times New Roman" w:cs="Times New Roman"/>
              </w:rPr>
            </w:pPr>
            <w:r w:rsidRPr="00323BB2">
              <w:rPr>
                <w:rFonts w:ascii="Times New Roman" w:hAnsi="Times New Roman" w:cs="Times New Roman"/>
              </w:rPr>
              <w:t>3</w:t>
            </w:r>
          </w:p>
        </w:tc>
      </w:tr>
      <w:tr w:rsidR="00D923E8" w:rsidRPr="00A34237" w:rsidTr="00323BB2">
        <w:tc>
          <w:tcPr>
            <w:tcW w:w="8568" w:type="dxa"/>
          </w:tcPr>
          <w:p w:rsidR="00D923E8" w:rsidRPr="005737F7" w:rsidRDefault="00D923E8" w:rsidP="00842181">
            <w:pPr>
              <w:tabs>
                <w:tab w:val="left" w:pos="0"/>
                <w:tab w:val="right" w:leader="dot" w:pos="9639"/>
              </w:tabs>
              <w:outlineLvl w:val="2"/>
              <w:rPr>
                <w:rFonts w:ascii="Times New Roman" w:hAnsi="Times New Roman" w:cs="Times New Roman"/>
                <w:lang w:val="ru-RU"/>
              </w:rPr>
            </w:pPr>
            <w:r w:rsidRPr="005737F7">
              <w:rPr>
                <w:rFonts w:ascii="Times New Roman" w:hAnsi="Times New Roman" w:cs="Times New Roman"/>
                <w:lang w:val="ru-RU"/>
              </w:rPr>
              <w:t>1.2. Планируемые результаты освоения учащимися</w:t>
            </w:r>
            <w:r w:rsidRPr="005737F7">
              <w:rPr>
                <w:rFonts w:ascii="Times New Roman" w:hAnsi="Times New Roman" w:cs="Times New Roman"/>
                <w:lang w:val="ru-RU"/>
              </w:rPr>
              <w:br/>
              <w:t>с задержкой психического развития адаптированной образовательной программы начального общего образования</w:t>
            </w:r>
          </w:p>
          <w:p w:rsidR="00D923E8" w:rsidRPr="005737F7" w:rsidRDefault="00D923E8" w:rsidP="00842181">
            <w:pPr>
              <w:tabs>
                <w:tab w:val="left" w:pos="0"/>
                <w:tab w:val="right" w:leader="dot" w:pos="9639"/>
              </w:tabs>
              <w:outlineLvl w:val="2"/>
              <w:rPr>
                <w:rFonts w:ascii="Times New Roman" w:hAnsi="Times New Roman" w:cs="Times New Roman"/>
                <w:lang w:val="ru-RU"/>
              </w:rPr>
            </w:pPr>
          </w:p>
        </w:tc>
        <w:tc>
          <w:tcPr>
            <w:tcW w:w="1003" w:type="dxa"/>
          </w:tcPr>
          <w:p w:rsidR="00D923E8" w:rsidRPr="00305DBD" w:rsidRDefault="00305DBD" w:rsidP="00323BB2">
            <w:pPr>
              <w:tabs>
                <w:tab w:val="left" w:pos="0"/>
                <w:tab w:val="right" w:leader="dot" w:pos="9639"/>
              </w:tabs>
              <w:jc w:val="right"/>
              <w:outlineLvl w:val="1"/>
              <w:rPr>
                <w:rFonts w:ascii="Times New Roman" w:hAnsi="Times New Roman" w:cs="Times New Roman"/>
                <w:lang w:val="ru-RU"/>
              </w:rPr>
            </w:pPr>
            <w:r>
              <w:rPr>
                <w:rFonts w:ascii="Times New Roman" w:hAnsi="Times New Roman" w:cs="Times New Roman"/>
                <w:lang w:val="ru-RU"/>
              </w:rPr>
              <w:t>6</w:t>
            </w:r>
          </w:p>
        </w:tc>
      </w:tr>
      <w:tr w:rsidR="00D923E8" w:rsidRPr="00A34237" w:rsidTr="00323BB2">
        <w:tc>
          <w:tcPr>
            <w:tcW w:w="8568" w:type="dxa"/>
          </w:tcPr>
          <w:p w:rsidR="00D923E8" w:rsidRPr="005737F7" w:rsidRDefault="00D923E8" w:rsidP="00842181">
            <w:pPr>
              <w:tabs>
                <w:tab w:val="left" w:pos="0"/>
                <w:tab w:val="right" w:leader="dot" w:pos="9639"/>
              </w:tabs>
              <w:outlineLvl w:val="2"/>
              <w:rPr>
                <w:rFonts w:ascii="Times New Roman" w:hAnsi="Times New Roman" w:cs="Times New Roman"/>
                <w:lang w:val="ru-RU"/>
              </w:rPr>
            </w:pPr>
            <w:r w:rsidRPr="005737F7">
              <w:rPr>
                <w:rFonts w:ascii="Times New Roman" w:hAnsi="Times New Roman" w:cs="Times New Roman"/>
                <w:lang w:val="ru-RU"/>
              </w:rPr>
              <w:t xml:space="preserve">1.3. Система оценки достижения учащимися </w:t>
            </w:r>
            <w:r w:rsidRPr="005737F7">
              <w:rPr>
                <w:rFonts w:ascii="Times New Roman" w:hAnsi="Times New Roman" w:cs="Times New Roman"/>
                <w:lang w:val="ru-RU"/>
              </w:rPr>
              <w:br/>
              <w:t xml:space="preserve">с задержкой психического развития планируемых результатов освоения </w:t>
            </w:r>
            <w:r w:rsidRPr="005737F7">
              <w:rPr>
                <w:rFonts w:ascii="Times New Roman" w:hAnsi="Times New Roman" w:cs="Times New Roman"/>
                <w:lang w:val="ru-RU"/>
              </w:rPr>
              <w:br/>
              <w:t>адаптированной образовательной  программы</w:t>
            </w:r>
            <w:r w:rsidRPr="005737F7">
              <w:rPr>
                <w:rFonts w:ascii="Times New Roman" w:hAnsi="Times New Roman" w:cs="Times New Roman"/>
                <w:lang w:val="ru-RU"/>
              </w:rPr>
              <w:br/>
              <w:t>начального общего образования</w:t>
            </w:r>
          </w:p>
          <w:p w:rsidR="00D923E8" w:rsidRPr="005737F7" w:rsidRDefault="00D923E8" w:rsidP="00842181">
            <w:pPr>
              <w:tabs>
                <w:tab w:val="left" w:pos="0"/>
                <w:tab w:val="right" w:leader="dot" w:pos="9639"/>
              </w:tabs>
              <w:outlineLvl w:val="2"/>
              <w:rPr>
                <w:rFonts w:ascii="Times New Roman" w:hAnsi="Times New Roman" w:cs="Times New Roman"/>
                <w:lang w:val="ru-RU"/>
              </w:rPr>
            </w:pPr>
          </w:p>
        </w:tc>
        <w:tc>
          <w:tcPr>
            <w:tcW w:w="1003" w:type="dxa"/>
          </w:tcPr>
          <w:p w:rsidR="00D923E8" w:rsidRPr="00305DBD" w:rsidRDefault="00305DBD" w:rsidP="00323BB2">
            <w:pPr>
              <w:tabs>
                <w:tab w:val="left" w:pos="0"/>
                <w:tab w:val="right" w:leader="dot" w:pos="9639"/>
              </w:tabs>
              <w:jc w:val="right"/>
              <w:outlineLvl w:val="1"/>
              <w:rPr>
                <w:rFonts w:ascii="Times New Roman" w:hAnsi="Times New Roman" w:cs="Times New Roman"/>
                <w:lang w:val="ru-RU"/>
              </w:rPr>
            </w:pPr>
            <w:r>
              <w:rPr>
                <w:rFonts w:ascii="Times New Roman" w:hAnsi="Times New Roman" w:cs="Times New Roman"/>
                <w:lang w:val="ru-RU"/>
              </w:rPr>
              <w:t>9</w:t>
            </w:r>
          </w:p>
        </w:tc>
      </w:tr>
      <w:tr w:rsidR="00D923E8" w:rsidRPr="00A34237" w:rsidTr="00323BB2">
        <w:tc>
          <w:tcPr>
            <w:tcW w:w="8568" w:type="dxa"/>
          </w:tcPr>
          <w:p w:rsidR="00D923E8" w:rsidRPr="00323BB2" w:rsidRDefault="00D923E8" w:rsidP="00842181">
            <w:pPr>
              <w:tabs>
                <w:tab w:val="left" w:pos="0"/>
                <w:tab w:val="right" w:leader="dot" w:pos="9639"/>
              </w:tabs>
              <w:outlineLvl w:val="1"/>
              <w:rPr>
                <w:rFonts w:ascii="Times New Roman" w:hAnsi="Times New Roman" w:cs="Times New Roman"/>
              </w:rPr>
            </w:pPr>
            <w:r w:rsidRPr="00323BB2">
              <w:rPr>
                <w:rFonts w:ascii="Times New Roman" w:hAnsi="Times New Roman" w:cs="Times New Roman"/>
              </w:rPr>
              <w:t>2. Содержательный раздел</w:t>
            </w:r>
          </w:p>
          <w:p w:rsidR="00D923E8" w:rsidRPr="00323BB2" w:rsidRDefault="00D923E8" w:rsidP="00842181">
            <w:pPr>
              <w:tabs>
                <w:tab w:val="left" w:pos="0"/>
                <w:tab w:val="right" w:leader="dot" w:pos="9639"/>
              </w:tabs>
              <w:outlineLvl w:val="2"/>
              <w:rPr>
                <w:rFonts w:ascii="Times New Roman" w:hAnsi="Times New Roman" w:cs="Times New Roman"/>
              </w:rPr>
            </w:pPr>
          </w:p>
        </w:tc>
        <w:tc>
          <w:tcPr>
            <w:tcW w:w="1003" w:type="dxa"/>
          </w:tcPr>
          <w:p w:rsidR="00D923E8" w:rsidRPr="00305DBD" w:rsidRDefault="00D923E8" w:rsidP="00323BB2">
            <w:pPr>
              <w:tabs>
                <w:tab w:val="left" w:pos="0"/>
                <w:tab w:val="right" w:leader="dot" w:pos="9639"/>
              </w:tabs>
              <w:jc w:val="right"/>
              <w:outlineLvl w:val="1"/>
              <w:rPr>
                <w:rFonts w:ascii="Times New Roman" w:hAnsi="Times New Roman" w:cs="Times New Roman"/>
                <w:lang w:val="ru-RU"/>
              </w:rPr>
            </w:pPr>
            <w:r w:rsidRPr="00323BB2">
              <w:rPr>
                <w:rFonts w:ascii="Times New Roman" w:hAnsi="Times New Roman" w:cs="Times New Roman"/>
              </w:rPr>
              <w:t>1</w:t>
            </w:r>
            <w:r w:rsidR="00305DBD">
              <w:rPr>
                <w:rFonts w:ascii="Times New Roman" w:hAnsi="Times New Roman" w:cs="Times New Roman"/>
                <w:lang w:val="ru-RU"/>
              </w:rPr>
              <w:t>1</w:t>
            </w:r>
          </w:p>
        </w:tc>
      </w:tr>
      <w:tr w:rsidR="00D923E8" w:rsidRPr="00A34237" w:rsidTr="00323BB2">
        <w:tc>
          <w:tcPr>
            <w:tcW w:w="8568" w:type="dxa"/>
          </w:tcPr>
          <w:p w:rsidR="00D923E8" w:rsidRPr="00305DBD" w:rsidRDefault="00305DBD" w:rsidP="00842181">
            <w:pPr>
              <w:tabs>
                <w:tab w:val="left" w:pos="0"/>
                <w:tab w:val="right" w:leader="dot" w:pos="9639"/>
              </w:tabs>
              <w:outlineLvl w:val="1"/>
              <w:rPr>
                <w:rFonts w:ascii="Times New Roman" w:hAnsi="Times New Roman" w:cs="Times New Roman"/>
                <w:lang w:val="ru-RU"/>
              </w:rPr>
            </w:pPr>
            <w:r>
              <w:rPr>
                <w:rFonts w:ascii="Times New Roman" w:hAnsi="Times New Roman" w:cs="Times New Roman"/>
                <w:lang w:val="ru-RU"/>
              </w:rPr>
              <w:t>2</w:t>
            </w:r>
            <w:r w:rsidR="00D923E8" w:rsidRPr="00305DBD">
              <w:rPr>
                <w:rFonts w:ascii="Times New Roman" w:hAnsi="Times New Roman" w:cs="Times New Roman"/>
                <w:lang w:val="ru-RU"/>
              </w:rPr>
              <w:t>.1. Направления и содержание программы коррекционной работы</w:t>
            </w:r>
          </w:p>
        </w:tc>
        <w:tc>
          <w:tcPr>
            <w:tcW w:w="1003" w:type="dxa"/>
          </w:tcPr>
          <w:p w:rsidR="00D923E8" w:rsidRPr="00305DBD" w:rsidRDefault="00D923E8" w:rsidP="00323BB2">
            <w:pPr>
              <w:tabs>
                <w:tab w:val="left" w:pos="0"/>
                <w:tab w:val="right" w:leader="dot" w:pos="9639"/>
              </w:tabs>
              <w:jc w:val="right"/>
              <w:outlineLvl w:val="1"/>
              <w:rPr>
                <w:rFonts w:ascii="Times New Roman" w:hAnsi="Times New Roman" w:cs="Times New Roman"/>
                <w:lang w:val="ru-RU"/>
              </w:rPr>
            </w:pPr>
            <w:r w:rsidRPr="00323BB2">
              <w:rPr>
                <w:rFonts w:ascii="Times New Roman" w:hAnsi="Times New Roman" w:cs="Times New Roman"/>
              </w:rPr>
              <w:t>1</w:t>
            </w:r>
            <w:r w:rsidR="00305DBD">
              <w:rPr>
                <w:rFonts w:ascii="Times New Roman" w:hAnsi="Times New Roman" w:cs="Times New Roman"/>
                <w:lang w:val="ru-RU"/>
              </w:rPr>
              <w:t>1</w:t>
            </w:r>
          </w:p>
        </w:tc>
      </w:tr>
      <w:tr w:rsidR="00D923E8" w:rsidRPr="00A34237" w:rsidTr="00323BB2">
        <w:tc>
          <w:tcPr>
            <w:tcW w:w="8568" w:type="dxa"/>
          </w:tcPr>
          <w:p w:rsidR="00D923E8" w:rsidRPr="00323BB2" w:rsidRDefault="00D923E8" w:rsidP="00842181">
            <w:pPr>
              <w:tabs>
                <w:tab w:val="left" w:pos="0"/>
                <w:tab w:val="right" w:leader="dot" w:pos="9639"/>
              </w:tabs>
              <w:outlineLvl w:val="1"/>
              <w:rPr>
                <w:rFonts w:ascii="Times New Roman" w:hAnsi="Times New Roman" w:cs="Times New Roman"/>
              </w:rPr>
            </w:pPr>
          </w:p>
          <w:p w:rsidR="00D923E8" w:rsidRPr="00323BB2" w:rsidRDefault="00D923E8" w:rsidP="00842181">
            <w:pPr>
              <w:tabs>
                <w:tab w:val="left" w:pos="0"/>
                <w:tab w:val="right" w:leader="dot" w:pos="9639"/>
              </w:tabs>
              <w:outlineLvl w:val="1"/>
              <w:rPr>
                <w:rFonts w:ascii="Times New Roman" w:hAnsi="Times New Roman" w:cs="Times New Roman"/>
              </w:rPr>
            </w:pPr>
            <w:r w:rsidRPr="00323BB2">
              <w:rPr>
                <w:rFonts w:ascii="Times New Roman" w:hAnsi="Times New Roman" w:cs="Times New Roman"/>
              </w:rPr>
              <w:t>3. Организационный раздел</w:t>
            </w:r>
          </w:p>
          <w:p w:rsidR="00D923E8" w:rsidRPr="00323BB2" w:rsidRDefault="00D923E8" w:rsidP="00842181">
            <w:pPr>
              <w:tabs>
                <w:tab w:val="left" w:pos="0"/>
                <w:tab w:val="right" w:leader="dot" w:pos="9639"/>
              </w:tabs>
              <w:outlineLvl w:val="2"/>
              <w:rPr>
                <w:rFonts w:ascii="Times New Roman" w:hAnsi="Times New Roman" w:cs="Times New Roman"/>
              </w:rPr>
            </w:pPr>
          </w:p>
        </w:tc>
        <w:tc>
          <w:tcPr>
            <w:tcW w:w="1003" w:type="dxa"/>
          </w:tcPr>
          <w:p w:rsidR="00D923E8" w:rsidRPr="00323BB2" w:rsidRDefault="00D923E8" w:rsidP="00323BB2">
            <w:pPr>
              <w:tabs>
                <w:tab w:val="left" w:pos="0"/>
                <w:tab w:val="right" w:leader="dot" w:pos="9639"/>
              </w:tabs>
              <w:jc w:val="right"/>
              <w:outlineLvl w:val="1"/>
              <w:rPr>
                <w:rFonts w:ascii="Times New Roman" w:hAnsi="Times New Roman" w:cs="Times New Roman"/>
              </w:rPr>
            </w:pPr>
          </w:p>
          <w:p w:rsidR="00D923E8" w:rsidRPr="00305DBD" w:rsidRDefault="00305DBD" w:rsidP="00323BB2">
            <w:pPr>
              <w:tabs>
                <w:tab w:val="left" w:pos="0"/>
                <w:tab w:val="right" w:leader="dot" w:pos="9639"/>
              </w:tabs>
              <w:jc w:val="right"/>
              <w:outlineLvl w:val="1"/>
              <w:rPr>
                <w:rFonts w:ascii="Times New Roman" w:hAnsi="Times New Roman" w:cs="Times New Roman"/>
                <w:lang w:val="ru-RU"/>
              </w:rPr>
            </w:pPr>
            <w:r>
              <w:rPr>
                <w:rFonts w:ascii="Times New Roman" w:hAnsi="Times New Roman" w:cs="Times New Roman"/>
                <w:lang w:val="ru-RU"/>
              </w:rPr>
              <w:t>16</w:t>
            </w:r>
          </w:p>
        </w:tc>
      </w:tr>
      <w:tr w:rsidR="00D923E8" w:rsidRPr="00A34237" w:rsidTr="00323BB2">
        <w:tc>
          <w:tcPr>
            <w:tcW w:w="8568" w:type="dxa"/>
          </w:tcPr>
          <w:p w:rsidR="00D923E8" w:rsidRPr="00323BB2" w:rsidRDefault="00D923E8" w:rsidP="00842181">
            <w:pPr>
              <w:tabs>
                <w:tab w:val="left" w:pos="0"/>
                <w:tab w:val="right" w:leader="dot" w:pos="9639"/>
              </w:tabs>
              <w:outlineLvl w:val="2"/>
              <w:rPr>
                <w:rFonts w:ascii="Times New Roman" w:hAnsi="Times New Roman" w:cs="Times New Roman"/>
              </w:rPr>
            </w:pPr>
            <w:r w:rsidRPr="00323BB2">
              <w:rPr>
                <w:rFonts w:ascii="Times New Roman" w:hAnsi="Times New Roman" w:cs="Times New Roman"/>
              </w:rPr>
              <w:t>3.1. Учебный план</w:t>
            </w:r>
          </w:p>
          <w:p w:rsidR="00D923E8" w:rsidRPr="00323BB2" w:rsidRDefault="00D923E8" w:rsidP="00842181">
            <w:pPr>
              <w:tabs>
                <w:tab w:val="left" w:pos="0"/>
                <w:tab w:val="right" w:leader="dot" w:pos="9639"/>
              </w:tabs>
              <w:outlineLvl w:val="1"/>
              <w:rPr>
                <w:rFonts w:ascii="Times New Roman" w:hAnsi="Times New Roman" w:cs="Times New Roman"/>
              </w:rPr>
            </w:pPr>
          </w:p>
        </w:tc>
        <w:tc>
          <w:tcPr>
            <w:tcW w:w="1003" w:type="dxa"/>
          </w:tcPr>
          <w:p w:rsidR="00D923E8" w:rsidRPr="00305DBD" w:rsidRDefault="00305DBD" w:rsidP="00323BB2">
            <w:pPr>
              <w:tabs>
                <w:tab w:val="left" w:pos="0"/>
                <w:tab w:val="right" w:leader="dot" w:pos="9639"/>
              </w:tabs>
              <w:jc w:val="right"/>
              <w:outlineLvl w:val="1"/>
              <w:rPr>
                <w:rFonts w:ascii="Times New Roman" w:hAnsi="Times New Roman" w:cs="Times New Roman"/>
                <w:lang w:val="ru-RU"/>
              </w:rPr>
            </w:pPr>
            <w:r>
              <w:rPr>
                <w:rFonts w:ascii="Times New Roman" w:hAnsi="Times New Roman" w:cs="Times New Roman"/>
                <w:lang w:val="ru-RU"/>
              </w:rPr>
              <w:t>16</w:t>
            </w:r>
          </w:p>
        </w:tc>
      </w:tr>
      <w:tr w:rsidR="00D923E8" w:rsidRPr="00A34237" w:rsidTr="00323BB2">
        <w:tc>
          <w:tcPr>
            <w:tcW w:w="8568" w:type="dxa"/>
          </w:tcPr>
          <w:p w:rsidR="00D923E8" w:rsidRPr="005737F7" w:rsidRDefault="00D923E8" w:rsidP="00842181">
            <w:pPr>
              <w:tabs>
                <w:tab w:val="left" w:pos="0"/>
                <w:tab w:val="right" w:leader="dot" w:pos="9639"/>
              </w:tabs>
              <w:outlineLvl w:val="2"/>
              <w:rPr>
                <w:rFonts w:ascii="Times New Roman" w:hAnsi="Times New Roman" w:cs="Times New Roman"/>
                <w:lang w:val="ru-RU"/>
              </w:rPr>
            </w:pPr>
            <w:r w:rsidRPr="005737F7">
              <w:rPr>
                <w:rFonts w:ascii="Times New Roman" w:hAnsi="Times New Roman" w:cs="Times New Roman"/>
                <w:lang w:val="ru-RU"/>
              </w:rPr>
              <w:t>3.2. Система условий реализации адаптированной образовательной программы начального общего образования учащихся с задержкой психического развития</w:t>
            </w:r>
          </w:p>
          <w:p w:rsidR="00D923E8" w:rsidRPr="005737F7" w:rsidRDefault="00D923E8" w:rsidP="00842181">
            <w:pPr>
              <w:tabs>
                <w:tab w:val="left" w:pos="0"/>
                <w:tab w:val="right" w:leader="dot" w:pos="9639"/>
              </w:tabs>
              <w:outlineLvl w:val="1"/>
              <w:rPr>
                <w:rFonts w:ascii="Times New Roman" w:hAnsi="Times New Roman" w:cs="Times New Roman"/>
                <w:lang w:val="ru-RU"/>
              </w:rPr>
            </w:pPr>
          </w:p>
        </w:tc>
        <w:tc>
          <w:tcPr>
            <w:tcW w:w="1003" w:type="dxa"/>
          </w:tcPr>
          <w:p w:rsidR="00D923E8" w:rsidRPr="00305DBD" w:rsidRDefault="00305DBD" w:rsidP="00323BB2">
            <w:pPr>
              <w:tabs>
                <w:tab w:val="left" w:pos="0"/>
                <w:tab w:val="right" w:leader="dot" w:pos="9639"/>
              </w:tabs>
              <w:jc w:val="right"/>
              <w:outlineLvl w:val="1"/>
              <w:rPr>
                <w:rFonts w:ascii="Times New Roman" w:hAnsi="Times New Roman" w:cs="Times New Roman"/>
                <w:lang w:val="ru-RU"/>
              </w:rPr>
            </w:pPr>
            <w:r>
              <w:rPr>
                <w:rFonts w:ascii="Times New Roman" w:hAnsi="Times New Roman" w:cs="Times New Roman"/>
                <w:lang w:val="ru-RU"/>
              </w:rPr>
              <w:t>16</w:t>
            </w:r>
          </w:p>
        </w:tc>
      </w:tr>
    </w:tbl>
    <w:p w:rsidR="00D923E8" w:rsidRPr="00A34237" w:rsidRDefault="00D923E8" w:rsidP="00A34237">
      <w:pPr>
        <w:tabs>
          <w:tab w:val="left" w:pos="0"/>
          <w:tab w:val="right" w:leader="dot" w:pos="9639"/>
        </w:tabs>
        <w:jc w:val="both"/>
        <w:outlineLvl w:val="1"/>
        <w:rPr>
          <w:rFonts w:ascii="Times New Roman" w:hAnsi="Times New Roman" w:cs="Times New Roman"/>
        </w:rPr>
      </w:pPr>
    </w:p>
    <w:p w:rsidR="00D923E8" w:rsidRPr="00842181" w:rsidRDefault="00D923E8" w:rsidP="00842181">
      <w:pPr>
        <w:pStyle w:val="afb"/>
        <w:ind w:left="-1134"/>
        <w:jc w:val="center"/>
        <w:rPr>
          <w:rFonts w:ascii="Times New Roman" w:hAnsi="Times New Roman"/>
          <w:b/>
        </w:rPr>
      </w:pPr>
      <w:r>
        <w:br w:type="page"/>
      </w:r>
      <w:r w:rsidRPr="00842181">
        <w:rPr>
          <w:rFonts w:ascii="Times New Roman" w:hAnsi="Times New Roman"/>
          <w:b/>
        </w:rPr>
        <w:lastRenderedPageBreak/>
        <w:t>1.Целевой раздел</w:t>
      </w:r>
      <w:bookmarkEnd w:id="1"/>
    </w:p>
    <w:p w:rsidR="00D923E8" w:rsidRPr="00842181" w:rsidRDefault="00D923E8" w:rsidP="00842181">
      <w:pPr>
        <w:pStyle w:val="afb"/>
        <w:ind w:left="-1134"/>
        <w:jc w:val="center"/>
        <w:rPr>
          <w:rFonts w:ascii="Times New Roman" w:hAnsi="Times New Roman"/>
          <w:b/>
        </w:rPr>
      </w:pPr>
      <w:bookmarkStart w:id="2" w:name="_Toc415833115"/>
      <w:r w:rsidRPr="00842181">
        <w:rPr>
          <w:rFonts w:ascii="Times New Roman" w:hAnsi="Times New Roman"/>
          <w:b/>
        </w:rPr>
        <w:t>1.1. Пояснительная записка</w:t>
      </w:r>
      <w:bookmarkEnd w:id="2"/>
    </w:p>
    <w:p w:rsidR="00D923E8" w:rsidRPr="00842181" w:rsidRDefault="00D923E8" w:rsidP="00842181">
      <w:pPr>
        <w:pStyle w:val="afb"/>
        <w:ind w:left="-1134"/>
        <w:jc w:val="both"/>
        <w:rPr>
          <w:rFonts w:ascii="Times New Roman" w:hAnsi="Times New Roman"/>
        </w:rPr>
      </w:pPr>
    </w:p>
    <w:p w:rsidR="00D923E8" w:rsidRPr="00842181" w:rsidRDefault="00D923E8" w:rsidP="00842181">
      <w:pPr>
        <w:pStyle w:val="afb"/>
        <w:ind w:left="-1134"/>
        <w:jc w:val="both"/>
        <w:rPr>
          <w:rFonts w:ascii="Times New Roman" w:hAnsi="Times New Roman"/>
          <w:lang w:val="ru-RU"/>
        </w:rPr>
      </w:pPr>
      <w:r w:rsidRPr="00842181">
        <w:rPr>
          <w:rFonts w:ascii="Times New Roman" w:hAnsi="Times New Roman"/>
          <w:lang w:val="ru-RU"/>
        </w:rPr>
        <w:t>Цель реализации адаптированной образовательной программы начального общего образования учащихся с задержкой психического развития.</w:t>
      </w:r>
    </w:p>
    <w:p w:rsidR="00D923E8" w:rsidRPr="00842181" w:rsidRDefault="00D923E8" w:rsidP="00842181">
      <w:pPr>
        <w:pStyle w:val="afb"/>
        <w:ind w:left="-1134"/>
        <w:jc w:val="both"/>
        <w:rPr>
          <w:rFonts w:ascii="Times New Roman" w:hAnsi="Times New Roman"/>
          <w:iCs/>
          <w:kern w:val="1"/>
          <w:lang w:val="ru-RU"/>
        </w:rPr>
      </w:pPr>
      <w:r w:rsidRPr="00842181">
        <w:rPr>
          <w:rFonts w:ascii="Times New Roman" w:hAnsi="Times New Roman"/>
          <w:lang w:val="ru-RU"/>
        </w:rPr>
        <w:t>Цель реализации АОП НОО учащихся с ЗПР</w:t>
      </w:r>
      <w:r w:rsidRPr="00842181">
        <w:rPr>
          <w:rStyle w:val="afd"/>
          <w:sz w:val="24"/>
          <w:szCs w:val="24"/>
          <w:lang w:val="ru-RU"/>
        </w:rPr>
        <w:t xml:space="preserve"> — </w:t>
      </w:r>
      <w:r w:rsidRPr="00842181">
        <w:rPr>
          <w:rStyle w:val="afd"/>
          <w:caps w:val="0"/>
          <w:sz w:val="24"/>
          <w:szCs w:val="24"/>
          <w:lang w:val="ru-RU"/>
        </w:rPr>
        <w:t xml:space="preserve">обеспечение выполнения требований </w:t>
      </w:r>
      <w:r w:rsidRPr="00842181">
        <w:rPr>
          <w:rFonts w:ascii="Times New Roman" w:hAnsi="Times New Roman"/>
          <w:caps/>
          <w:lang w:val="ru-RU"/>
        </w:rPr>
        <w:t>ФГОС НОО</w:t>
      </w:r>
      <w:r w:rsidRPr="00842181">
        <w:rPr>
          <w:rFonts w:ascii="Times New Roman" w:hAnsi="Times New Roman"/>
          <w:lang w:val="ru-RU"/>
        </w:rPr>
        <w:t xml:space="preserve"> учащихся с ОВЗ </w:t>
      </w:r>
      <w:r w:rsidRPr="00842181">
        <w:rPr>
          <w:rStyle w:val="afd"/>
          <w:iCs/>
          <w:caps w:val="0"/>
          <w:kern w:val="28"/>
          <w:sz w:val="24"/>
          <w:szCs w:val="24"/>
          <w:lang w:val="ru-RU" w:eastAsia="ar-SA"/>
        </w:rPr>
        <w:t>посредством создания условий для ма</w:t>
      </w:r>
      <w:r w:rsidRPr="00842181">
        <w:rPr>
          <w:rFonts w:ascii="Times New Roman" w:hAnsi="Times New Roman"/>
          <w:iCs/>
          <w:kern w:val="28"/>
          <w:lang w:val="ru-RU"/>
        </w:rPr>
        <w:t>ксимального</w:t>
      </w:r>
      <w:r w:rsidRPr="00842181">
        <w:rPr>
          <w:rFonts w:ascii="Times New Roman" w:hAnsi="Times New Roman"/>
          <w:iCs/>
          <w:kern w:val="1"/>
          <w:lang w:val="ru-RU"/>
        </w:rPr>
        <w:t xml:space="preserve"> удовлетворения особых образовательных потребностей учащихся с ЗПР, обеспечивающих усвоение ими социального и культурного опыта.</w:t>
      </w:r>
    </w:p>
    <w:p w:rsidR="00D923E8" w:rsidRPr="00842181" w:rsidRDefault="00D923E8" w:rsidP="00842181">
      <w:pPr>
        <w:pStyle w:val="afb"/>
        <w:ind w:left="-1134"/>
        <w:jc w:val="both"/>
        <w:rPr>
          <w:rFonts w:ascii="Times New Roman" w:hAnsi="Times New Roman"/>
          <w:lang w:val="ru-RU"/>
        </w:rPr>
      </w:pPr>
      <w:r w:rsidRPr="00842181">
        <w:rPr>
          <w:rFonts w:ascii="Times New Roman" w:hAnsi="Times New Roman"/>
          <w:lang w:val="ru-RU"/>
        </w:rPr>
        <w:t xml:space="preserve">Достижение поставленной цели </w:t>
      </w:r>
      <w:r w:rsidRPr="00842181">
        <w:rPr>
          <w:rStyle w:val="afd"/>
          <w:caps w:val="0"/>
          <w:kern w:val="28"/>
          <w:sz w:val="24"/>
          <w:szCs w:val="24"/>
          <w:lang w:val="ru-RU"/>
        </w:rPr>
        <w:t>при разраб</w:t>
      </w:r>
      <w:r w:rsidR="00842181" w:rsidRPr="00842181">
        <w:rPr>
          <w:rStyle w:val="afd"/>
          <w:caps w:val="0"/>
          <w:kern w:val="28"/>
          <w:sz w:val="24"/>
          <w:szCs w:val="24"/>
          <w:lang w:val="ru-RU"/>
        </w:rPr>
        <w:t xml:space="preserve">отке и реализации в </w:t>
      </w:r>
      <w:r w:rsidR="00842181">
        <w:rPr>
          <w:rStyle w:val="afd"/>
          <w:caps w:val="0"/>
          <w:kern w:val="28"/>
          <w:sz w:val="24"/>
          <w:szCs w:val="24"/>
          <w:lang w:val="ru-RU"/>
        </w:rPr>
        <w:t>Лобойковской школе</w:t>
      </w:r>
      <w:r w:rsidRPr="00842181">
        <w:rPr>
          <w:rStyle w:val="afd"/>
          <w:caps w:val="0"/>
          <w:kern w:val="28"/>
          <w:sz w:val="24"/>
          <w:szCs w:val="24"/>
          <w:lang w:val="ru-RU"/>
        </w:rPr>
        <w:t xml:space="preserve"> (далее Школы) </w:t>
      </w:r>
      <w:r w:rsidRPr="00842181">
        <w:rPr>
          <w:rStyle w:val="afd"/>
          <w:sz w:val="24"/>
          <w:szCs w:val="24"/>
          <w:lang w:val="ru-RU"/>
        </w:rPr>
        <w:t xml:space="preserve">АОП НОО </w:t>
      </w:r>
      <w:r w:rsidRPr="00842181">
        <w:rPr>
          <w:rFonts w:ascii="Times New Roman" w:hAnsi="Times New Roman"/>
          <w:lang w:val="ru-RU"/>
        </w:rPr>
        <w:t>учащихся с ЗПР предусматривает решение следующих основных задач:</w:t>
      </w:r>
    </w:p>
    <w:p w:rsidR="00D923E8" w:rsidRPr="005737F7" w:rsidRDefault="00D923E8" w:rsidP="00842181">
      <w:pPr>
        <w:pStyle w:val="afb"/>
        <w:ind w:left="-1134"/>
        <w:jc w:val="both"/>
        <w:rPr>
          <w:rFonts w:ascii="Times New Roman" w:hAnsi="Times New Roman"/>
          <w:caps/>
          <w:lang w:val="ru-RU"/>
        </w:rPr>
      </w:pPr>
      <w:r w:rsidRPr="005737F7">
        <w:rPr>
          <w:rFonts w:ascii="Times New Roman" w:hAnsi="Times New Roman"/>
          <w:lang w:val="ru-RU"/>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учащихся с ЗПР;</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 достижение планируемых результатов освоения 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 ЗПР, индивидуальными особенностями развития и состояния здоровья;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 становление и развитие личности обучающегося с ЗПР в её индивидуальности, самобытности, уникальности и неповторимости</w:t>
      </w:r>
      <w:r w:rsidRPr="005737F7">
        <w:rPr>
          <w:rFonts w:ascii="Times New Roman" w:hAnsi="Times New Roman"/>
          <w:kern w:val="2"/>
          <w:lang w:val="ru-RU"/>
        </w:rPr>
        <w:t>с обеспечением преодоления возможных трудностей познавательного, коммуникативного, двигательного, личностного развития</w:t>
      </w:r>
      <w:r w:rsidRPr="005737F7">
        <w:rPr>
          <w:rFonts w:ascii="Times New Roman" w:hAnsi="Times New Roman"/>
          <w:lang w:val="ru-RU"/>
        </w:rPr>
        <w:t>;</w:t>
      </w:r>
    </w:p>
    <w:p w:rsidR="00D923E8" w:rsidRPr="005737F7" w:rsidRDefault="00D923E8" w:rsidP="00842181">
      <w:pPr>
        <w:pStyle w:val="afb"/>
        <w:ind w:left="-1134"/>
        <w:jc w:val="both"/>
        <w:rPr>
          <w:rFonts w:ascii="Times New Roman" w:hAnsi="Times New Roman"/>
          <w:caps/>
          <w:lang w:val="ru-RU"/>
        </w:rPr>
      </w:pPr>
      <w:r w:rsidRPr="005737F7">
        <w:rPr>
          <w:rFonts w:ascii="Times New Roman" w:hAnsi="Times New Roman"/>
          <w:lang w:val="ru-RU"/>
        </w:rPr>
        <w:t>- со</w:t>
      </w:r>
      <w:r w:rsidRPr="005737F7">
        <w:rPr>
          <w:rFonts w:ascii="Times New Roman" w:hAnsi="Times New Roman"/>
          <w:u w:color="000000"/>
          <w:lang w:val="ru-RU"/>
        </w:rPr>
        <w:t>здание благоприятных условий для удовлетворения особых образовательных потребностей учащихся с ЗПР;</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 обеспечение доступности получения качественного начального общего образования;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 обеспечение преемственности начального общего и основного общего образования;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lang w:val="ru-RU"/>
        </w:rPr>
        <w:t>использование в образовательном процессе современных образовательных технологий деятельностного типа;</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lang w:val="ru-RU"/>
        </w:rPr>
        <w:t>предоставление учащимся возможности для эффективной самостоятельной работы;</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lang w:val="ru-RU"/>
        </w:rPr>
        <w:t>участие педагогических работников, учащихся, их родителей (законных представителей) и общественности в проектировании и развитии внутришкольной социальной среды;</w:t>
      </w:r>
    </w:p>
    <w:p w:rsidR="00D923E8" w:rsidRPr="00842181" w:rsidRDefault="00D923E8" w:rsidP="00842181">
      <w:pPr>
        <w:pStyle w:val="afb"/>
        <w:ind w:left="-1134"/>
        <w:jc w:val="both"/>
        <w:rPr>
          <w:rFonts w:ascii="Times New Roman" w:hAnsi="Times New Roman"/>
          <w:lang w:val="ru-RU"/>
        </w:rPr>
      </w:pPr>
      <w:r w:rsidRPr="00842181">
        <w:rPr>
          <w:rFonts w:ascii="Times New Roman" w:hAnsi="Times New Roman"/>
          <w:lang w:val="ru-RU"/>
        </w:rPr>
        <w:t>- включение учащихся в процессы познания и преобразования внешкольной социальной среды (поселка, города).</w:t>
      </w:r>
    </w:p>
    <w:p w:rsidR="00D923E8" w:rsidRPr="00842181" w:rsidRDefault="00D923E8" w:rsidP="00842181">
      <w:pPr>
        <w:pStyle w:val="afb"/>
        <w:ind w:left="-1134"/>
        <w:jc w:val="both"/>
        <w:rPr>
          <w:rFonts w:ascii="Times New Roman" w:hAnsi="Times New Roman"/>
          <w:b/>
          <w:lang w:val="ru-RU"/>
        </w:rPr>
      </w:pPr>
      <w:r w:rsidRPr="00842181">
        <w:rPr>
          <w:rFonts w:ascii="Times New Roman" w:hAnsi="Times New Roman"/>
          <w:b/>
          <w:lang w:val="ru-RU"/>
        </w:rPr>
        <w:t>Принципы и подходы к формированию адаптированной образовательной программы начального общего образования учащихся с задержкой психического развития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kern w:val="28"/>
          <w:lang w:val="ru-RU"/>
        </w:rPr>
        <w:t>В основу разработки и реализации АОП</w:t>
      </w:r>
      <w:r w:rsidRPr="005737F7">
        <w:rPr>
          <w:rFonts w:ascii="Times New Roman" w:hAnsi="Times New Roman"/>
          <w:bCs/>
          <w:iCs/>
          <w:kern w:val="28"/>
          <w:lang w:val="ru-RU"/>
        </w:rPr>
        <w:t xml:space="preserve"> НОО </w:t>
      </w:r>
      <w:r w:rsidRPr="005737F7">
        <w:rPr>
          <w:rFonts w:ascii="Times New Roman" w:hAnsi="Times New Roman"/>
          <w:kern w:val="28"/>
          <w:lang w:val="ru-RU"/>
        </w:rPr>
        <w:t xml:space="preserve">учащихсяс ЗПР заложены </w:t>
      </w:r>
      <w:r w:rsidRPr="005737F7">
        <w:rPr>
          <w:rFonts w:ascii="Times New Roman" w:hAnsi="Times New Roman"/>
          <w:i/>
          <w:kern w:val="28"/>
          <w:lang w:val="ru-RU"/>
        </w:rPr>
        <w:t>дифференцированный</w:t>
      </w:r>
      <w:r w:rsidRPr="005737F7">
        <w:rPr>
          <w:rFonts w:ascii="Times New Roman" w:hAnsi="Times New Roman"/>
          <w:kern w:val="28"/>
          <w:lang w:val="ru-RU"/>
        </w:rPr>
        <w:t>и</w:t>
      </w:r>
      <w:r w:rsidRPr="005737F7">
        <w:rPr>
          <w:rFonts w:ascii="Times New Roman" w:hAnsi="Times New Roman"/>
          <w:i/>
          <w:kern w:val="28"/>
          <w:lang w:val="ru-RU"/>
        </w:rPr>
        <w:t>деятельностный подходы</w:t>
      </w:r>
      <w:r w:rsidRPr="005737F7">
        <w:rPr>
          <w:rFonts w:ascii="Times New Roman" w:hAnsi="Times New Roman"/>
          <w:kern w:val="28"/>
          <w:lang w:val="ru-RU"/>
        </w:rPr>
        <w:t>.</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bCs/>
          <w:i/>
          <w:iCs/>
          <w:kern w:val="28"/>
          <w:lang w:val="ru-RU"/>
        </w:rPr>
        <w:t>Дифференцированный подход</w:t>
      </w:r>
      <w:r w:rsidRPr="005737F7">
        <w:rPr>
          <w:rFonts w:ascii="Times New Roman" w:hAnsi="Times New Roman"/>
          <w:bCs/>
          <w:iCs/>
          <w:kern w:val="28"/>
          <w:lang w:val="ru-RU"/>
        </w:rPr>
        <w:t xml:space="preserve"> к разработке и реализации АОП НОО </w:t>
      </w:r>
      <w:r w:rsidRPr="005737F7">
        <w:rPr>
          <w:rFonts w:ascii="Times New Roman" w:hAnsi="Times New Roman"/>
          <w:kern w:val="28"/>
          <w:lang w:val="ru-RU"/>
        </w:rPr>
        <w:t>учащихся</w:t>
      </w:r>
      <w:r w:rsidRPr="005737F7">
        <w:rPr>
          <w:rFonts w:ascii="Times New Roman" w:hAnsi="Times New Roman"/>
          <w:bCs/>
          <w:iCs/>
          <w:kern w:val="28"/>
          <w:lang w:val="ru-RU"/>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АОП НОО </w:t>
      </w:r>
      <w:r w:rsidRPr="005737F7">
        <w:rPr>
          <w:rFonts w:ascii="Times New Roman" w:hAnsi="Times New Roman"/>
          <w:kern w:val="28"/>
          <w:lang w:val="ru-RU"/>
        </w:rPr>
        <w:t>учащихся с ЗПР</w:t>
      </w:r>
      <w:r w:rsidRPr="005737F7">
        <w:rPr>
          <w:rFonts w:ascii="Times New Roman" w:hAnsi="Times New Roman"/>
          <w:bCs/>
          <w:iCs/>
          <w:kern w:val="28"/>
          <w:lang w:val="ru-RU"/>
        </w:rPr>
        <w:t xml:space="preserve">, в том числе и на основе индивидуального учебного плана. Применение дифференцированного подхода к созданию и реализации АОП НОО обеспечивает </w:t>
      </w:r>
      <w:r w:rsidRPr="005737F7">
        <w:rPr>
          <w:rFonts w:ascii="Times New Roman" w:hAnsi="Times New Roman"/>
          <w:kern w:val="28"/>
          <w:lang w:val="ru-RU"/>
        </w:rPr>
        <w:t>разнообразие содержания, предоставляя учащимся</w:t>
      </w:r>
      <w:r w:rsidRPr="005737F7">
        <w:rPr>
          <w:rFonts w:ascii="Times New Roman" w:hAnsi="Times New Roman"/>
          <w:bCs/>
          <w:iCs/>
          <w:kern w:val="28"/>
          <w:lang w:val="ru-RU"/>
        </w:rPr>
        <w:t xml:space="preserve"> с ЗПР </w:t>
      </w:r>
      <w:r w:rsidRPr="005737F7">
        <w:rPr>
          <w:rFonts w:ascii="Times New Roman" w:hAnsi="Times New Roman"/>
          <w:kern w:val="28"/>
          <w:lang w:val="ru-RU"/>
        </w:rPr>
        <w:t xml:space="preserve">возможность реализовать индивидуальный потенциал развития. </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bCs/>
          <w:i/>
          <w:iCs/>
          <w:kern w:val="28"/>
          <w:lang w:val="ru-RU"/>
        </w:rPr>
        <w:t>Деятельностный</w:t>
      </w:r>
      <w:r w:rsidRPr="005737F7">
        <w:rPr>
          <w:rFonts w:ascii="Times New Roman" w:hAnsi="Times New Roman"/>
          <w:i/>
          <w:kern w:val="28"/>
          <w:lang w:val="ru-RU"/>
        </w:rPr>
        <w:t xml:space="preserve"> подход</w:t>
      </w:r>
      <w:r w:rsidRPr="005737F7">
        <w:rPr>
          <w:rFonts w:ascii="Times New Roman" w:hAnsi="Times New Roman"/>
          <w:kern w:val="28"/>
          <w:lang w:val="ru-RU"/>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 xml:space="preserve">Деятельностный подход в образовании строится на признании того, что развитие личности учащихся с ЗПР младшего школьного возраста определяется характером организации доступной им деятельности (предметно-практической и учебной). </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учащихся, обеспечивающий овладение ими содержанием образования.</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В контексте разработки АОП НОО учащихся с ЗПР реализация деятельностного подхода обеспечивает:</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 придание результатам образования социально и личностно значимого характера;</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 прочное усвоение учащимися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lastRenderedPageBreak/>
        <w:t>- существенное повышение мотивации и интереса к учению, приобретению нового опыта деятельности и поведения;</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kern w:val="28"/>
          <w:lang w:val="ru-RU"/>
        </w:rPr>
        <w:t xml:space="preserve">В основу </w:t>
      </w:r>
      <w:r w:rsidRPr="005737F7">
        <w:rPr>
          <w:rFonts w:ascii="Times New Roman" w:hAnsi="Times New Roman"/>
          <w:spacing w:val="2"/>
          <w:kern w:val="28"/>
          <w:lang w:val="ru-RU"/>
        </w:rPr>
        <w:t xml:space="preserve">формирования АОП НОО </w:t>
      </w:r>
      <w:r w:rsidRPr="005737F7">
        <w:rPr>
          <w:rFonts w:ascii="Times New Roman" w:hAnsi="Times New Roman"/>
          <w:kern w:val="28"/>
          <w:lang w:val="ru-RU"/>
        </w:rPr>
        <w:t>учащихся с ЗПР положены следующие принципы:</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принципы государственной политики РФ в области образования</w:t>
      </w:r>
      <w:r w:rsidRPr="00842181">
        <w:rPr>
          <w:rStyle w:val="12"/>
          <w:rFonts w:ascii="Times New Roman" w:hAnsi="Times New Roman"/>
          <w:kern w:val="28"/>
          <w:szCs w:val="24"/>
        </w:rPr>
        <w:footnoteReference w:id="2"/>
      </w:r>
      <w:r w:rsidRPr="005737F7">
        <w:rPr>
          <w:rFonts w:ascii="Times New Roman" w:hAnsi="Times New Roman"/>
          <w:kern w:val="28"/>
          <w:lang w:val="ru-RU"/>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и др.); </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учета типологических и индивидуальных образовательных потребностей учащихся;</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коррекционной направленности образовательного процесса;</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 xml:space="preserve">принцип развивающей направленности образовательного процесса, ориентирующий его на развитие личности учащегося и расширение его «зоны ближайшего развития» с учетом особых образовательных потребностей; </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преемственности, предполагающий при проектировании АОП НОО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 xml:space="preserve">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D923E8" w:rsidRPr="005737F7"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rsidR="00D923E8" w:rsidRPr="00842181" w:rsidRDefault="00D923E8" w:rsidP="00842181">
      <w:pPr>
        <w:pStyle w:val="afb"/>
        <w:ind w:left="-1134"/>
        <w:jc w:val="both"/>
        <w:rPr>
          <w:rFonts w:ascii="Times New Roman" w:hAnsi="Times New Roman"/>
          <w:kern w:val="28"/>
          <w:lang w:val="ru-RU"/>
        </w:rPr>
      </w:pPr>
      <w:r w:rsidRPr="005737F7">
        <w:rPr>
          <w:rFonts w:ascii="Times New Roman" w:hAnsi="Times New Roman"/>
          <w:lang w:val="ru-RU"/>
        </w:rPr>
        <w:t>-</w:t>
      </w:r>
      <w:r w:rsidRPr="00842181">
        <w:rPr>
          <w:rFonts w:ascii="Times New Roman" w:hAnsi="Times New Roman"/>
        </w:rPr>
        <w:t> </w:t>
      </w:r>
      <w:r w:rsidRPr="005737F7">
        <w:rPr>
          <w:rFonts w:ascii="Times New Roman" w:hAnsi="Times New Roman"/>
          <w:kern w:val="28"/>
          <w:lang w:val="ru-RU"/>
        </w:rPr>
        <w:t>принцип сотрудничества с семьей.</w:t>
      </w:r>
    </w:p>
    <w:p w:rsidR="00D923E8" w:rsidRPr="00842181" w:rsidRDefault="00D923E8" w:rsidP="00842181">
      <w:pPr>
        <w:pStyle w:val="afb"/>
        <w:ind w:left="-1134"/>
        <w:jc w:val="both"/>
        <w:rPr>
          <w:rFonts w:ascii="Times New Roman" w:hAnsi="Times New Roman"/>
          <w:b/>
          <w:lang w:val="ru-RU"/>
        </w:rPr>
      </w:pPr>
      <w:r w:rsidRPr="00842181">
        <w:rPr>
          <w:rFonts w:ascii="Times New Roman" w:hAnsi="Times New Roman"/>
          <w:b/>
          <w:lang w:val="ru-RU"/>
        </w:rPr>
        <w:t>Общая характеристика адаптированной образовательной программы начального общего образования учащихся с задержкой психического развития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u w:color="000000"/>
          <w:lang w:val="ru-RU"/>
        </w:rPr>
        <w:t xml:space="preserve">Адаптированная образовательная программа начального общего образования учащихся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учащихся с ограниченными возможностями здоровья к структуре адаптированной основной общеобразовательной программы, </w:t>
      </w:r>
      <w:r w:rsidRPr="005737F7">
        <w:rPr>
          <w:rFonts w:ascii="Times New Roman" w:hAnsi="Times New Roman"/>
          <w:lang w:val="ru-RU"/>
        </w:rPr>
        <w:t>условиям ее реализации и результатам освоения.</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 xml:space="preserve">Вариант 7.1. предполагает, что учащийся с ЗПР получает образование, полностью соответствующее по итоговым достижениям к моменту завершения обучения образованию учащихся, не имеющих ограничений по возможностям здоровья, в те же сроки обучения (1 - 4 классы). </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АОП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842181">
        <w:rPr>
          <w:rStyle w:val="a4"/>
          <w:rFonts w:ascii="Times New Roman" w:hAnsi="Times New Roman"/>
          <w:szCs w:val="24"/>
        </w:rPr>
        <w:footnoteReference w:id="3"/>
      </w:r>
      <w:r w:rsidRPr="005737F7">
        <w:rPr>
          <w:rFonts w:ascii="Times New Roman" w:hAnsi="Times New Roman"/>
          <w:lang w:val="ru-RU"/>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учащихся с ЗПР и поддержку в освоении АОП НОО, требований к результатам освоения программы коррекционной работы и условиям реализации АОП НОО. Обязательными условиями реализации АОП НОО учащихся с ЗПР является психолого-педагогическое сопровождение учащегося, согласованная работа педагога-психолога с учителем начальных классов, реализующими программу коррекционной работы, содержание которой </w:t>
      </w:r>
      <w:r w:rsidRPr="005737F7">
        <w:rPr>
          <w:rFonts w:ascii="Times New Roman" w:hAnsi="Times New Roman"/>
          <w:u w:color="000000"/>
          <w:lang w:val="ru-RU"/>
        </w:rPr>
        <w:t xml:space="preserve">для </w:t>
      </w:r>
      <w:r w:rsidRPr="005737F7">
        <w:rPr>
          <w:rFonts w:ascii="Times New Roman" w:hAnsi="Times New Roman"/>
          <w:u w:color="000000"/>
          <w:lang w:val="ru-RU"/>
        </w:rPr>
        <w:lastRenderedPageBreak/>
        <w:t>каждого учащегося определяется с учетом его особых образовательных потребностей на основе рекомендаций ПМПК, ИПР.</w:t>
      </w:r>
    </w:p>
    <w:p w:rsidR="00D923E8" w:rsidRPr="00842181" w:rsidRDefault="00D923E8" w:rsidP="00842181">
      <w:pPr>
        <w:pStyle w:val="afb"/>
        <w:ind w:left="-1134"/>
        <w:jc w:val="both"/>
        <w:rPr>
          <w:rFonts w:ascii="Times New Roman" w:hAnsi="Times New Roman"/>
          <w:lang w:val="ru-RU"/>
        </w:rPr>
      </w:pPr>
      <w:r w:rsidRPr="00842181">
        <w:rPr>
          <w:rFonts w:ascii="Times New Roman" w:hAnsi="Times New Roman"/>
          <w:lang w:val="ru-RU"/>
        </w:rPr>
        <w:t>Определение варианта АОП НОО учащегося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D923E8" w:rsidRPr="00842181" w:rsidRDefault="00D923E8" w:rsidP="00842181">
      <w:pPr>
        <w:pStyle w:val="afb"/>
        <w:ind w:left="-1134"/>
        <w:jc w:val="both"/>
        <w:rPr>
          <w:rFonts w:ascii="Times New Roman" w:hAnsi="Times New Roman"/>
          <w:b/>
          <w:lang w:val="ru-RU"/>
        </w:rPr>
      </w:pPr>
      <w:r w:rsidRPr="00842181">
        <w:rPr>
          <w:rFonts w:ascii="Times New Roman" w:hAnsi="Times New Roman"/>
          <w:b/>
          <w:lang w:val="ru-RU"/>
        </w:rPr>
        <w:t>Психолого-педагогическая характеристика учащихся с ЗПР</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Учащиеся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842181">
        <w:rPr>
          <w:rFonts w:ascii="Times New Roman" w:hAnsi="Times New Roman"/>
          <w:vertAlign w:val="superscript"/>
        </w:rPr>
        <w:footnoteReference w:id="4"/>
      </w:r>
      <w:r w:rsidRPr="005737F7">
        <w:rPr>
          <w:rFonts w:ascii="Times New Roman" w:hAnsi="Times New Roman"/>
          <w:lang w:val="ru-RU"/>
        </w:rPr>
        <w:t>.</w:t>
      </w:r>
    </w:p>
    <w:p w:rsidR="00D923E8" w:rsidRPr="005737F7" w:rsidRDefault="00D923E8" w:rsidP="00842181">
      <w:pPr>
        <w:pStyle w:val="afb"/>
        <w:ind w:left="-1134"/>
        <w:jc w:val="both"/>
        <w:rPr>
          <w:rFonts w:ascii="Times New Roman" w:hAnsi="Times New Roman"/>
          <w:lang w:val="ru-RU"/>
        </w:rPr>
      </w:pPr>
      <w:r w:rsidRPr="005737F7">
        <w:rPr>
          <w:rFonts w:ascii="Times New Roman" w:hAnsi="Times New Roman"/>
          <w:lang w:val="ru-RU"/>
        </w:rPr>
        <w:t>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учащихся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учащихся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D923E8" w:rsidRPr="005737F7" w:rsidRDefault="00D923E8" w:rsidP="00842181">
      <w:pPr>
        <w:pStyle w:val="14TexstOSNOVA1012"/>
        <w:spacing w:line="240" w:lineRule="auto"/>
        <w:ind w:left="-1134" w:firstLine="0"/>
        <w:rPr>
          <w:rFonts w:ascii="Times New Roman" w:hAnsi="Times New Roman" w:cs="Times New Roman"/>
          <w:color w:val="auto"/>
          <w:sz w:val="24"/>
          <w:szCs w:val="24"/>
          <w:lang w:val="ru-RU"/>
        </w:rPr>
      </w:pPr>
      <w:r w:rsidRPr="005737F7">
        <w:rPr>
          <w:rFonts w:ascii="Times New Roman" w:hAnsi="Times New Roman" w:cs="Times New Roman"/>
          <w:color w:val="auto"/>
          <w:sz w:val="24"/>
          <w:szCs w:val="24"/>
          <w:lang w:val="ru-RU"/>
        </w:rPr>
        <w:t>Дифференциация образовательных программ начального общего образования учащихся с ЗПР должна соотноситься с дифференциацией этой категории учащихся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АОП НОО (вариант 7.1) могут быть представлены следующим образом.</w:t>
      </w:r>
    </w:p>
    <w:p w:rsidR="00D923E8" w:rsidRPr="00842181" w:rsidRDefault="00D923E8" w:rsidP="00842181">
      <w:pPr>
        <w:ind w:left="-1134"/>
        <w:jc w:val="both"/>
        <w:rPr>
          <w:rFonts w:ascii="Times New Roman" w:hAnsi="Times New Roman" w:cs="Times New Roman"/>
          <w:lang w:val="ru-RU"/>
        </w:rPr>
      </w:pPr>
      <w:r w:rsidRPr="005737F7">
        <w:rPr>
          <w:rFonts w:ascii="Times New Roman" w:hAnsi="Times New Roman" w:cs="Times New Roman"/>
          <w:lang w:val="ru-RU"/>
        </w:rPr>
        <w:t xml:space="preserve">АОП НОО (вариант 7.1) адресована учащимся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учащихся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учащихся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815B5C">
        <w:rPr>
          <w:rFonts w:ascii="Times New Roman" w:hAnsi="Times New Roman" w:cs="Times New Roman"/>
        </w:rPr>
        <w:t>Но при этом наблюдается устойчивость форм адаптивного поведения.</w:t>
      </w:r>
    </w:p>
    <w:p w:rsidR="00D923E8" w:rsidRPr="00842181" w:rsidRDefault="00D923E8" w:rsidP="00842181">
      <w:pPr>
        <w:ind w:left="-1134"/>
        <w:jc w:val="both"/>
        <w:rPr>
          <w:rFonts w:ascii="Times New Roman" w:hAnsi="Times New Roman" w:cs="Times New Roman"/>
          <w:b/>
          <w:lang w:val="ru-RU"/>
        </w:rPr>
      </w:pPr>
      <w:r w:rsidRPr="00842181">
        <w:rPr>
          <w:rFonts w:ascii="Times New Roman" w:hAnsi="Times New Roman" w:cs="Times New Roman"/>
          <w:b/>
          <w:lang w:val="ru-RU"/>
        </w:rPr>
        <w:t>Особые образовательные потребности учащихся с ЗПР</w:t>
      </w:r>
    </w:p>
    <w:p w:rsidR="00D923E8" w:rsidRPr="005737F7" w:rsidRDefault="00D923E8" w:rsidP="00842181">
      <w:pPr>
        <w:pStyle w:val="14TexstOSNOVA1012"/>
        <w:spacing w:line="240" w:lineRule="auto"/>
        <w:ind w:left="-1134" w:firstLine="0"/>
        <w:rPr>
          <w:rFonts w:ascii="Times New Roman" w:hAnsi="Times New Roman" w:cs="Times New Roman"/>
          <w:b/>
          <w:caps/>
          <w:color w:val="auto"/>
          <w:sz w:val="24"/>
          <w:szCs w:val="24"/>
          <w:shd w:val="clear" w:color="auto" w:fill="FFFFFF"/>
          <w:lang w:val="ru-RU"/>
        </w:rPr>
      </w:pPr>
      <w:r w:rsidRPr="005737F7">
        <w:rPr>
          <w:rFonts w:ascii="Times New Roman" w:hAnsi="Times New Roman" w:cs="Times New Roman"/>
          <w:color w:val="auto"/>
          <w:sz w:val="24"/>
          <w:szCs w:val="24"/>
          <w:lang w:val="ru-RU"/>
        </w:rPr>
        <w:t xml:space="preserve">Особые образовательные потребности различаются у учащихся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5737F7">
        <w:rPr>
          <w:rFonts w:ascii="Times New Roman" w:hAnsi="Times New Roman" w:cs="Times New Roman"/>
          <w:color w:val="auto"/>
          <w:sz w:val="24"/>
          <w:szCs w:val="24"/>
          <w:shd w:val="clear" w:color="auto" w:fill="FFFFFF"/>
          <w:lang w:val="ru-RU"/>
        </w:rPr>
        <w:t>современные научные представления об особенностях психофизического развития разных групп учащихся позволяют выделить образовательные потребности, как общие для всех учащихся с ОВЗ</w:t>
      </w:r>
      <w:r w:rsidRPr="00815B5C">
        <w:rPr>
          <w:rStyle w:val="a4"/>
          <w:rFonts w:ascii="Times New Roman" w:hAnsi="Times New Roman"/>
          <w:color w:val="auto"/>
          <w:sz w:val="24"/>
          <w:szCs w:val="24"/>
          <w:shd w:val="clear" w:color="auto" w:fill="FFFFFF"/>
        </w:rPr>
        <w:footnoteReference w:id="5"/>
      </w:r>
      <w:r w:rsidRPr="005737F7">
        <w:rPr>
          <w:rFonts w:ascii="Times New Roman" w:hAnsi="Times New Roman" w:cs="Times New Roman"/>
          <w:color w:val="auto"/>
          <w:sz w:val="24"/>
          <w:szCs w:val="24"/>
          <w:shd w:val="clear" w:color="auto" w:fill="FFFFFF"/>
          <w:lang w:val="ru-RU"/>
        </w:rPr>
        <w:t xml:space="preserve">, так и специфические. </w:t>
      </w:r>
    </w:p>
    <w:p w:rsidR="00D923E8" w:rsidRPr="005737F7" w:rsidRDefault="00D923E8" w:rsidP="00842181">
      <w:pPr>
        <w:pStyle w:val="09PodZAG"/>
        <w:widowControl w:val="0"/>
        <w:spacing w:after="0" w:line="240" w:lineRule="auto"/>
        <w:ind w:left="-1134"/>
        <w:jc w:val="both"/>
        <w:rPr>
          <w:rFonts w:ascii="Times New Roman" w:hAnsi="Times New Roman" w:cs="Times New Roman"/>
          <w:b w:val="0"/>
          <w:caps w:val="0"/>
          <w:color w:val="auto"/>
          <w:shd w:val="clear" w:color="auto" w:fill="FFFFFF"/>
          <w:lang w:val="ru-RU"/>
        </w:rPr>
      </w:pPr>
      <w:r w:rsidRPr="005737F7">
        <w:rPr>
          <w:rFonts w:ascii="Times New Roman" w:hAnsi="Times New Roman" w:cs="Times New Roman"/>
          <w:b w:val="0"/>
          <w:caps w:val="0"/>
          <w:color w:val="auto"/>
          <w:shd w:val="clear" w:color="auto" w:fill="FFFFFF"/>
          <w:lang w:val="ru-RU"/>
        </w:rPr>
        <w:t xml:space="preserve">К общим потребностям относятся: </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Fonts w:ascii="Times New Roman" w:hAnsi="Times New Roman"/>
          <w:lang w:val="ru-RU"/>
        </w:rPr>
        <w:t>- получение специальной помощи средствами образования сразу же после выявления первичного нарушения развития;</w:t>
      </w:r>
    </w:p>
    <w:p w:rsidR="00D923E8" w:rsidRPr="005737F7" w:rsidRDefault="00D923E8" w:rsidP="00842181">
      <w:pPr>
        <w:pStyle w:val="p4"/>
        <w:tabs>
          <w:tab w:val="left" w:pos="1021"/>
        </w:tabs>
        <w:spacing w:before="0" w:beforeAutospacing="0" w:after="0" w:afterAutospacing="0"/>
        <w:ind w:left="-1134"/>
        <w:jc w:val="both"/>
        <w:rPr>
          <w:rFonts w:ascii="Times New Roman" w:hAnsi="Times New Roman"/>
          <w:lang w:val="ru-RU"/>
        </w:rPr>
      </w:pPr>
      <w:r w:rsidRPr="005737F7">
        <w:rPr>
          <w:rFonts w:ascii="Times New Roman" w:hAnsi="Times New Roman"/>
          <w:lang w:val="ru-RU"/>
        </w:rPr>
        <w:t>- выделение пропедевтического периода в образовании, обеспечивающего преемственность между дошкольным и школьным этапами;</w:t>
      </w:r>
    </w:p>
    <w:p w:rsidR="00D923E8" w:rsidRPr="005737F7" w:rsidRDefault="00D923E8" w:rsidP="00842181">
      <w:pPr>
        <w:pStyle w:val="p4"/>
        <w:tabs>
          <w:tab w:val="left" w:pos="1021"/>
        </w:tabs>
        <w:spacing w:before="0" w:beforeAutospacing="0" w:after="0" w:afterAutospacing="0"/>
        <w:ind w:left="-1134"/>
        <w:jc w:val="both"/>
        <w:rPr>
          <w:rFonts w:ascii="Times New Roman" w:hAnsi="Times New Roman"/>
          <w:lang w:val="ru-RU"/>
        </w:rPr>
      </w:pPr>
      <w:r w:rsidRPr="005737F7">
        <w:rPr>
          <w:rFonts w:ascii="Times New Roman" w:hAnsi="Times New Roman"/>
          <w:lang w:val="ru-RU"/>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учащегося с ОВЗ;</w:t>
      </w:r>
    </w:p>
    <w:p w:rsidR="00D923E8" w:rsidRPr="005737F7" w:rsidRDefault="00D923E8" w:rsidP="00842181">
      <w:pPr>
        <w:pStyle w:val="p4"/>
        <w:tabs>
          <w:tab w:val="left" w:pos="1021"/>
        </w:tabs>
        <w:spacing w:before="0" w:beforeAutospacing="0" w:after="0" w:afterAutospacing="0"/>
        <w:ind w:left="-1134"/>
        <w:jc w:val="both"/>
        <w:rPr>
          <w:rFonts w:ascii="Times New Roman" w:hAnsi="Times New Roman"/>
          <w:lang w:val="ru-RU"/>
        </w:rPr>
      </w:pPr>
      <w:r w:rsidRPr="005737F7">
        <w:rPr>
          <w:rFonts w:ascii="Times New Roman" w:hAnsi="Times New Roman"/>
          <w:lang w:val="ru-RU"/>
        </w:rPr>
        <w:t>-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Style w:val="s1"/>
          <w:rFonts w:ascii="Times New Roman" w:hAnsi="Times New Roman"/>
          <w:lang w:val="ru-RU"/>
        </w:rPr>
        <w:t>-</w:t>
      </w:r>
      <w:r w:rsidRPr="00815B5C">
        <w:rPr>
          <w:rStyle w:val="s1"/>
          <w:rFonts w:ascii="Times New Roman" w:hAnsi="Times New Roman"/>
        </w:rPr>
        <w:t> </w:t>
      </w:r>
      <w:r w:rsidRPr="005737F7">
        <w:rPr>
          <w:rFonts w:ascii="Times New Roman" w:hAnsi="Times New Roman"/>
          <w:lang w:val="ru-RU"/>
        </w:rPr>
        <w:t>психологическое сопровождение, оптимизирующее взаимодействие ребенка с педагогами и соучениками;</w:t>
      </w:r>
      <w:r w:rsidRPr="00815B5C">
        <w:rPr>
          <w:rFonts w:ascii="Times New Roman" w:hAnsi="Times New Roman"/>
        </w:rPr>
        <w:t> </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Style w:val="s1"/>
          <w:rFonts w:ascii="Times New Roman" w:hAnsi="Times New Roman"/>
          <w:lang w:val="ru-RU"/>
        </w:rPr>
        <w:lastRenderedPageBreak/>
        <w:t>-</w:t>
      </w:r>
      <w:r w:rsidRPr="00815B5C">
        <w:rPr>
          <w:rStyle w:val="s1"/>
          <w:rFonts w:ascii="Times New Roman" w:hAnsi="Times New Roman"/>
        </w:rPr>
        <w:t> </w:t>
      </w:r>
      <w:r w:rsidRPr="005737F7">
        <w:rPr>
          <w:rFonts w:ascii="Times New Roman" w:hAnsi="Times New Roman"/>
          <w:lang w:val="ru-RU"/>
        </w:rPr>
        <w:t>психологическое сопровождение, направленное на установление взаимодействия семьи и образовательной организации;</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Style w:val="s1"/>
          <w:rFonts w:ascii="Times New Roman" w:hAnsi="Times New Roman"/>
          <w:lang w:val="ru-RU"/>
        </w:rPr>
        <w:t>-</w:t>
      </w:r>
      <w:r w:rsidRPr="00815B5C">
        <w:rPr>
          <w:rStyle w:val="s1"/>
          <w:rFonts w:ascii="Times New Roman" w:hAnsi="Times New Roman"/>
        </w:rPr>
        <w:t> </w:t>
      </w:r>
      <w:r w:rsidRPr="005737F7">
        <w:rPr>
          <w:rFonts w:ascii="Times New Roman" w:hAnsi="Times New Roman"/>
          <w:lang w:val="ru-RU"/>
        </w:rPr>
        <w:t>постепенное расширение образовательного пространства, выходящего за пределы образовательной организации.</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Fonts w:ascii="Times New Roman" w:hAnsi="Times New Roman"/>
          <w:shd w:val="clear" w:color="auto" w:fill="FFFFFF"/>
          <w:lang w:val="ru-RU"/>
        </w:rPr>
        <w:t>Для учащихся с ЗПР, осваивающих АООП НОО (вариант 7.1), характерны следующие специфические образовательные потребности:</w:t>
      </w:r>
    </w:p>
    <w:p w:rsidR="00D923E8" w:rsidRPr="005737F7" w:rsidRDefault="00D923E8" w:rsidP="00842181">
      <w:pPr>
        <w:ind w:left="-1134" w:right="99"/>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Style w:val="s1"/>
          <w:rFonts w:ascii="Times New Roman" w:hAnsi="Times New Roman"/>
          <w:lang w:val="ru-RU"/>
        </w:rPr>
        <w:t>-</w:t>
      </w:r>
      <w:r w:rsidRPr="00815B5C">
        <w:rPr>
          <w:rStyle w:val="s1"/>
          <w:rFonts w:ascii="Times New Roman" w:hAnsi="Times New Roman"/>
        </w:rPr>
        <w:t> </w:t>
      </w:r>
      <w:r w:rsidRPr="005737F7">
        <w:rPr>
          <w:rFonts w:ascii="Times New Roman" w:hAnsi="Times New Roman"/>
          <w:lang w:val="ru-RU"/>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учащихся с ЗПР (быстрой истощаемости, низкой работоспособности, пониженного общего тонуса и др.);</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D923E8" w:rsidRPr="005737F7" w:rsidRDefault="00D923E8" w:rsidP="00842181">
      <w:pPr>
        <w:pStyle w:val="p4"/>
        <w:spacing w:before="0" w:beforeAutospacing="0" w:after="0" w:afterAutospacing="0"/>
        <w:ind w:left="-1134"/>
        <w:jc w:val="both"/>
        <w:rPr>
          <w:rFonts w:ascii="Times New Roman" w:hAnsi="Times New Roman"/>
          <w:lang w:val="ru-RU"/>
        </w:rPr>
      </w:pPr>
      <w:r w:rsidRPr="005737F7">
        <w:rPr>
          <w:rStyle w:val="s1"/>
          <w:rFonts w:ascii="Times New Roman" w:hAnsi="Times New Roman"/>
          <w:lang w:val="ru-RU"/>
        </w:rPr>
        <w:t>-</w:t>
      </w:r>
      <w:r w:rsidRPr="00815B5C">
        <w:rPr>
          <w:rStyle w:val="s1"/>
          <w:rFonts w:ascii="Times New Roman" w:hAnsi="Times New Roman"/>
        </w:rPr>
        <w:t> </w:t>
      </w:r>
      <w:r w:rsidRPr="005737F7">
        <w:rPr>
          <w:rFonts w:ascii="Times New Roman" w:hAnsi="Times New Roman"/>
          <w:lang w:val="ru-RU"/>
        </w:rPr>
        <w:t>организация процесса обучения с учетом специфики усвоения знаний, умений и навыков учащимися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учащегося, так и компенсации индивидуальных недостатков развития);</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учащихся с ЗПР;</w:t>
      </w:r>
    </w:p>
    <w:p w:rsidR="00D923E8" w:rsidRPr="005737F7" w:rsidRDefault="00D923E8" w:rsidP="00842181">
      <w:pPr>
        <w:tabs>
          <w:tab w:val="left" w:pos="0"/>
          <w:tab w:val="right" w:leader="dot" w:pos="9639"/>
        </w:tabs>
        <w:ind w:left="-1134"/>
        <w:jc w:val="both"/>
        <w:rPr>
          <w:rStyle w:val="s1"/>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профилактика и коррекция социокультурной и школьной дезадаптации;</w:t>
      </w:r>
    </w:p>
    <w:p w:rsidR="00D923E8" w:rsidRPr="005737F7" w:rsidRDefault="00D923E8" w:rsidP="00842181">
      <w:pPr>
        <w:tabs>
          <w:tab w:val="left" w:pos="0"/>
          <w:tab w:val="right" w:leader="dot" w:pos="9639"/>
        </w:tabs>
        <w:ind w:left="-1134"/>
        <w:jc w:val="both"/>
        <w:rPr>
          <w:rStyle w:val="s1"/>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постоянный (пошаговый) мониторинг результативности образования и сформированности социальной компетенции учащихся, уровня и динамики психофизического развития;</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обеспечение непрерывного контроля за становлением учебно-познавательной деятельности учащегося с ЗПР, продолжающегося до достижения уровня, позволяющего справляться с учебными заданиями самостоятельно;</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постоянное стимулирование познавательной активности, побуждение интереса к себе, окружающему предметному и социальному миру;</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постоянная помощь в осмыслении и расширении контекста усваиваемых знаний, в закреплении и совершенствовании освоенных умений;</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специальное обучение «переносу» сформированных знаний и умений в новые ситуации взаимодействия с действительностью;</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постоянная актуализация знаний, умений и одобряемых обществом норм поведения;</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использование преимущественно позитивных средств стимуляции деятельности и поведения;</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923E8" w:rsidRPr="005737F7" w:rsidRDefault="00D923E8" w:rsidP="00842181">
      <w:pPr>
        <w:tabs>
          <w:tab w:val="left" w:pos="0"/>
          <w:tab w:val="right" w:leader="dot" w:pos="9639"/>
        </w:tabs>
        <w:ind w:left="-1134"/>
        <w:jc w:val="both"/>
        <w:rPr>
          <w:rFonts w:ascii="Times New Roman" w:hAnsi="Times New Roman" w:cs="Times New Roman"/>
          <w:lang w:val="ru-RU"/>
        </w:rPr>
      </w:pPr>
      <w:r w:rsidRPr="005737F7">
        <w:rPr>
          <w:rStyle w:val="s1"/>
          <w:rFonts w:ascii="Times New Roman" w:hAnsi="Times New Roman" w:cs="Times New Roman"/>
          <w:lang w:val="ru-RU"/>
        </w:rPr>
        <w:t>-</w:t>
      </w:r>
      <w:r w:rsidRPr="00815B5C">
        <w:rPr>
          <w:rStyle w:val="s1"/>
          <w:rFonts w:ascii="Times New Roman" w:hAnsi="Times New Roman" w:cs="Times New Roman"/>
        </w:rPr>
        <w:t> </w:t>
      </w:r>
      <w:r w:rsidRPr="005737F7">
        <w:rPr>
          <w:rFonts w:ascii="Times New Roman" w:hAnsi="Times New Roman" w:cs="Times New Roman"/>
          <w:lang w:val="ru-RU"/>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D923E8" w:rsidRPr="005737F7" w:rsidRDefault="00D923E8" w:rsidP="00842181">
      <w:pPr>
        <w:tabs>
          <w:tab w:val="left" w:pos="0"/>
          <w:tab w:val="right" w:leader="dot" w:pos="9639"/>
        </w:tabs>
        <w:spacing w:before="120" w:after="120"/>
        <w:ind w:left="-1134"/>
        <w:jc w:val="center"/>
        <w:outlineLvl w:val="2"/>
        <w:rPr>
          <w:rFonts w:ascii="Times New Roman" w:hAnsi="Times New Roman" w:cs="Times New Roman"/>
          <w:b/>
          <w:lang w:val="ru-RU"/>
        </w:rPr>
      </w:pPr>
      <w:bookmarkStart w:id="3" w:name="_Toc415833116"/>
      <w:r w:rsidRPr="005737F7">
        <w:rPr>
          <w:rFonts w:ascii="Times New Roman" w:hAnsi="Times New Roman" w:cs="Times New Roman"/>
          <w:b/>
          <w:lang w:val="ru-RU"/>
        </w:rPr>
        <w:t>1.2. Планируемые результаты освоения учащимися</w:t>
      </w:r>
      <w:r w:rsidRPr="005737F7">
        <w:rPr>
          <w:rFonts w:ascii="Times New Roman" w:hAnsi="Times New Roman" w:cs="Times New Roman"/>
          <w:b/>
          <w:lang w:val="ru-RU"/>
        </w:rPr>
        <w:br/>
        <w:t>с задержкой психического развития адаптированной образовательной программы начального общего образования</w:t>
      </w:r>
      <w:bookmarkEnd w:id="3"/>
    </w:p>
    <w:p w:rsidR="00D923E8" w:rsidRPr="008554D6" w:rsidRDefault="00D923E8" w:rsidP="008554D6">
      <w:pPr>
        <w:tabs>
          <w:tab w:val="left" w:pos="0"/>
          <w:tab w:val="right" w:leader="dot" w:pos="9639"/>
        </w:tabs>
        <w:ind w:left="-1134"/>
        <w:jc w:val="both"/>
        <w:rPr>
          <w:rFonts w:ascii="Times New Roman" w:hAnsi="Times New Roman" w:cs="Times New Roman"/>
          <w:bCs/>
          <w:lang w:val="ru-RU"/>
        </w:rPr>
      </w:pPr>
      <w:r w:rsidRPr="008554D6">
        <w:rPr>
          <w:rFonts w:ascii="Times New Roman" w:hAnsi="Times New Roman" w:cs="Times New Roman"/>
          <w:lang w:val="ru-RU"/>
        </w:rPr>
        <w:t>Самым общим результатом освоения АООП НОО учащихся с ЗПР должно стать полноценное начальное общее образование, развитие социальных (жизненных) компетенций.</w:t>
      </w:r>
      <w:r w:rsidR="008554D6">
        <w:rPr>
          <w:rFonts w:ascii="Times New Roman" w:hAnsi="Times New Roman" w:cs="Times New Roman"/>
          <w:bCs/>
          <w:lang w:val="ru-RU"/>
        </w:rPr>
        <w:t xml:space="preserve"> </w:t>
      </w:r>
      <w:r w:rsidR="008554D6" w:rsidRPr="008554D6">
        <w:rPr>
          <w:rFonts w:ascii="Times New Roman" w:hAnsi="Times New Roman" w:cs="Times New Roman"/>
          <w:bCs/>
          <w:lang w:val="ru-RU"/>
        </w:rPr>
        <w:t>Личностные</w:t>
      </w:r>
      <w:r w:rsidR="008554D6">
        <w:rPr>
          <w:rFonts w:ascii="Times New Roman" w:hAnsi="Times New Roman" w:cs="Times New Roman"/>
          <w:bCs/>
          <w:lang w:val="ru-RU"/>
        </w:rPr>
        <w:t xml:space="preserve">, </w:t>
      </w:r>
      <w:r w:rsidRPr="008554D6">
        <w:rPr>
          <w:rFonts w:ascii="Times New Roman" w:hAnsi="Times New Roman" w:cs="Times New Roman"/>
          <w:bCs/>
          <w:lang w:val="ru-RU"/>
        </w:rPr>
        <w:t>метапредметные и предметные результаты</w:t>
      </w:r>
      <w:r w:rsidRPr="008554D6">
        <w:rPr>
          <w:rFonts w:ascii="Times New Roman" w:hAnsi="Times New Roman" w:cs="Times New Roman"/>
          <w:lang w:val="ru-RU"/>
        </w:rPr>
        <w:t xml:space="preserve"> освоения учащимися с ЗПР АООП НОО соответствуют ФГОС НОО</w:t>
      </w:r>
      <w:r w:rsidRPr="00815B5C">
        <w:rPr>
          <w:rStyle w:val="a4"/>
          <w:rFonts w:ascii="Times New Roman" w:hAnsi="Times New Roman"/>
        </w:rPr>
        <w:footnoteReference w:id="6"/>
      </w:r>
      <w:r w:rsidRPr="008554D6">
        <w:rPr>
          <w:rFonts w:ascii="Times New Roman" w:hAnsi="Times New Roman" w:cs="Times New Roman"/>
          <w:lang w:val="ru-RU"/>
        </w:rPr>
        <w:t>.</w:t>
      </w:r>
    </w:p>
    <w:p w:rsidR="00D923E8" w:rsidRPr="008554D6" w:rsidRDefault="00D923E8" w:rsidP="008554D6">
      <w:pPr>
        <w:tabs>
          <w:tab w:val="right" w:leader="dot" w:pos="9639"/>
        </w:tabs>
        <w:ind w:left="-1134"/>
        <w:jc w:val="both"/>
        <w:rPr>
          <w:rFonts w:ascii="Times New Roman" w:hAnsi="Times New Roman" w:cs="Times New Roman"/>
          <w:lang w:val="ru-RU"/>
        </w:rPr>
      </w:pPr>
      <w:r w:rsidRPr="008554D6">
        <w:rPr>
          <w:rFonts w:ascii="Times New Roman" w:hAnsi="Times New Roman" w:cs="Times New Roman"/>
          <w:lang w:val="ru-RU"/>
        </w:rPr>
        <w:lastRenderedPageBreak/>
        <w:t>Планируемые результаты освоения учащимися с ЗПР АООП НОО дополняются результатами освоения программы коррекционной работы.</w:t>
      </w:r>
    </w:p>
    <w:p w:rsidR="00D923E8" w:rsidRPr="008554D6" w:rsidRDefault="00D923E8" w:rsidP="008554D6">
      <w:pPr>
        <w:tabs>
          <w:tab w:val="right" w:leader="dot" w:pos="9639"/>
        </w:tabs>
        <w:ind w:left="-1134"/>
        <w:jc w:val="both"/>
        <w:rPr>
          <w:rFonts w:ascii="Times New Roman" w:hAnsi="Times New Roman" w:cs="Times New Roman"/>
          <w:b/>
          <w:lang w:val="ru-RU"/>
        </w:rPr>
      </w:pPr>
      <w:r w:rsidRPr="008554D6">
        <w:rPr>
          <w:rFonts w:ascii="Times New Roman" w:hAnsi="Times New Roman" w:cs="Times New Roman"/>
          <w:b/>
          <w:lang w:val="ru-RU"/>
        </w:rPr>
        <w:t>Планируемые результаты освоения учащимися с задержкой психического развития программы коррекционной работы</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формируются предметные, метапредметные и личностные результаты. Во внеурочной - личностные и метапредметные результаты.</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b/>
          <w:bCs/>
          <w:lang w:val="ru-RU"/>
        </w:rPr>
        <w:t xml:space="preserve">Личностные результаты </w:t>
      </w:r>
      <w:r w:rsidRPr="005737F7">
        <w:rPr>
          <w:rFonts w:ascii="Times New Roman" w:hAnsi="Times New Roman" w:cs="Times New Roman"/>
          <w:lang w:val="ru-RU"/>
        </w:rPr>
        <w:t>—индивидуальное продвижение учащегося в личностномразвитии (расширение круга социальных контактов, стремление к собственной результативности и др.).</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b/>
          <w:bCs/>
          <w:lang w:val="ru-RU"/>
        </w:rPr>
        <w:t xml:space="preserve">Метапредметные результаты - </w:t>
      </w:r>
      <w:r w:rsidRPr="005737F7">
        <w:rPr>
          <w:rFonts w:ascii="Times New Roman" w:hAnsi="Times New Roman" w:cs="Times New Roman"/>
          <w:lang w:val="ru-RU"/>
        </w:rPr>
        <w:t>овладение общеучебными умениями с учетоминдивидуальных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b/>
          <w:bCs/>
          <w:lang w:val="ru-RU"/>
        </w:rPr>
        <w:t xml:space="preserve">Предметные результаты </w:t>
      </w:r>
      <w:r w:rsidRPr="005737F7">
        <w:rPr>
          <w:rFonts w:ascii="Times New Roman" w:hAnsi="Times New Roman" w:cs="Times New Roman"/>
          <w:lang w:val="ru-RU"/>
        </w:rPr>
        <w:t>определяются совместно с учителем с учетоминдивидуальных возможностей разных категорий учащихся с ОВЗ; индивидуальные достижения по отдельным учебным предметам.</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Предметные результаты освоения программ прописываются в программах учебных предметов.</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Достижения учащихся с ОВЗ рассматриваются с учетом их предыдущих индивидуальных достижений, а не в сравнении с успеваемостью учащихся класса.</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Реализация АОП также предполагает:</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уменьшение количества учащихся со стойкими проблемами в обучении и личностном развитии; </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формирование высокоэффективных поведенческих стратегий и личностных ресурсов у детей и подростков с ОВЗ; </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принятие и освоение социальной роли учащегося, формирование и развитие социально значимых мотивов учебной деятельности; </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развитие навыков сотрудничества со взрослыми и сверстниками в разных социальных ситуациях; </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формирование эстетических потребностей, ценностей и чувств; развитие этических чувств, доброжелательности и эмоционально нравственной отзывчивости, понимания и сопереживания чувствам других людей; </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bookmarkStart w:id="4" w:name="page27"/>
      <w:bookmarkEnd w:id="4"/>
      <w:r w:rsidRPr="005737F7">
        <w:rPr>
          <w:rFonts w:ascii="Times New Roman" w:hAnsi="Times New Roman" w:cs="Times New Roman"/>
          <w:lang w:val="ru-RU"/>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923E8" w:rsidRPr="005737F7" w:rsidRDefault="00D923E8" w:rsidP="008554D6">
      <w:pPr>
        <w:widowControl w:val="0"/>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Предметные результаты освоения АОП включают освоенные учащимися знания и умения, специфичные для каждой образовательной области, готовность их применения.</w:t>
      </w:r>
    </w:p>
    <w:p w:rsidR="00D923E8" w:rsidRPr="005737F7" w:rsidRDefault="00D923E8" w:rsidP="008554D6">
      <w:pPr>
        <w:widowControl w:val="0"/>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АОП определяем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учащихся. Минимальный уровень является обязательным для всех учащихся.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учащийся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можем перевести учащегося на обучение по индивидуальному учебному плану или на вариант адаптированной образовательной программы.</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xml:space="preserve">Результаты освоения программы коррекционной работы отражают сформированность социальных (жизненных) компетенций, </w:t>
      </w:r>
      <w:r w:rsidRPr="005737F7">
        <w:rPr>
          <w:rFonts w:ascii="Times New Roman" w:hAnsi="Times New Roman" w:cs="Times New Roman"/>
          <w:bCs/>
          <w:lang w:val="ru-RU"/>
        </w:rPr>
        <w:t>необходимых для решения практико-ориентированных задач и обеспечивающих становление социальных отношений учащихся с ЗПР в различных средах</w:t>
      </w:r>
      <w:r w:rsidRPr="005737F7">
        <w:rPr>
          <w:rFonts w:ascii="Times New Roman" w:hAnsi="Times New Roman" w:cs="Times New Roman"/>
          <w:lang w:val="ru-RU"/>
        </w:rPr>
        <w:t>:</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развитие адекватных представлений о собственных возможностях, о насущно необходимом жизнеобеспечении</w:t>
      </w:r>
      <w:r w:rsidRPr="005737F7">
        <w:rPr>
          <w:rFonts w:ascii="Times New Roman" w:hAnsi="Times New Roman" w:cs="Times New Roman"/>
          <w:b/>
          <w:bCs/>
          <w:lang w:val="ru-RU"/>
        </w:rPr>
        <w:t xml:space="preserve">, </w:t>
      </w:r>
      <w:r w:rsidRPr="005737F7">
        <w:rPr>
          <w:rFonts w:ascii="Times New Roman" w:hAnsi="Times New Roman" w:cs="Times New Roman"/>
          <w:bCs/>
          <w:lang w:val="ru-RU"/>
        </w:rPr>
        <w:t>проявляющееся:</w:t>
      </w:r>
    </w:p>
    <w:p w:rsidR="00D923E8" w:rsidRPr="005737F7" w:rsidRDefault="00D923E8" w:rsidP="008554D6">
      <w:pPr>
        <w:tabs>
          <w:tab w:val="left" w:pos="993"/>
        </w:tabs>
        <w:autoSpaceDE w:val="0"/>
        <w:ind w:left="-1134"/>
        <w:jc w:val="both"/>
        <w:rPr>
          <w:rFonts w:ascii="Times New Roman" w:hAnsi="Times New Roman" w:cs="Times New Roman"/>
          <w:lang w:val="ru-RU"/>
        </w:rPr>
      </w:pPr>
      <w:r w:rsidRPr="005737F7">
        <w:rPr>
          <w:rFonts w:ascii="Times New Roman" w:hAnsi="Times New Roman" w:cs="Times New Roman"/>
          <w:lang w:val="ru-RU"/>
        </w:rPr>
        <w:t>- 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923E8" w:rsidRPr="005737F7" w:rsidRDefault="00D923E8" w:rsidP="008554D6">
      <w:pPr>
        <w:tabs>
          <w:tab w:val="left" w:pos="993"/>
        </w:tabs>
        <w:autoSpaceDE w:val="0"/>
        <w:ind w:left="-1134"/>
        <w:jc w:val="both"/>
        <w:rPr>
          <w:rFonts w:ascii="Times New Roman" w:hAnsi="Times New Roman" w:cs="Times New Roman"/>
          <w:lang w:val="ru-RU"/>
        </w:rPr>
      </w:pPr>
      <w:r w:rsidRPr="005737F7">
        <w:rPr>
          <w:rFonts w:ascii="Times New Roman" w:hAnsi="Times New Roman" w:cs="Times New Roman"/>
          <w:lang w:val="ru-RU"/>
        </w:rPr>
        <w:t>- в умении обратиться к учителю при затруднениях в учебном процессе, сформулировать запрос о специальной помощи;</w:t>
      </w:r>
    </w:p>
    <w:p w:rsidR="00D923E8" w:rsidRPr="005737F7" w:rsidRDefault="00D923E8" w:rsidP="008554D6">
      <w:pPr>
        <w:tabs>
          <w:tab w:val="left" w:pos="993"/>
        </w:tabs>
        <w:autoSpaceDE w:val="0"/>
        <w:ind w:left="-1134"/>
        <w:jc w:val="both"/>
        <w:rPr>
          <w:rFonts w:ascii="Times New Roman" w:hAnsi="Times New Roman" w:cs="Times New Roman"/>
          <w:lang w:val="ru-RU"/>
        </w:rPr>
      </w:pPr>
      <w:r w:rsidRPr="005737F7">
        <w:rPr>
          <w:rFonts w:ascii="Times New Roman" w:hAnsi="Times New Roman" w:cs="Times New Roman"/>
          <w:lang w:val="ru-RU"/>
        </w:rPr>
        <w:lastRenderedPageBreak/>
        <w:t>- в умении использовать помощь взрослого для разрешения затруднения, давать адекватную обратную связь учителю: понимаю или не понимаю;</w:t>
      </w:r>
    </w:p>
    <w:p w:rsidR="00D923E8" w:rsidRPr="005737F7" w:rsidRDefault="00D923E8" w:rsidP="008554D6">
      <w:pPr>
        <w:tabs>
          <w:tab w:val="left" w:pos="993"/>
        </w:tabs>
        <w:autoSpaceDE w:val="0"/>
        <w:ind w:left="-1134"/>
        <w:jc w:val="both"/>
        <w:rPr>
          <w:rFonts w:ascii="Times New Roman" w:hAnsi="Times New Roman" w:cs="Times New Roman"/>
          <w:b/>
          <w:bCs/>
          <w:lang w:val="ru-RU"/>
        </w:rPr>
      </w:pPr>
      <w:r w:rsidRPr="005737F7">
        <w:rPr>
          <w:rFonts w:ascii="Times New Roman" w:hAnsi="Times New Roman" w:cs="Times New Roman"/>
          <w:lang w:val="ru-RU"/>
        </w:rPr>
        <w:t xml:space="preserve">- в умении написать при необходимости </w:t>
      </w:r>
      <w:r w:rsidRPr="00815B5C">
        <w:rPr>
          <w:rFonts w:ascii="Times New Roman" w:hAnsi="Times New Roman" w:cs="Times New Roman"/>
        </w:rPr>
        <w:t>SMS</w:t>
      </w:r>
      <w:r w:rsidRPr="005737F7">
        <w:rPr>
          <w:rFonts w:ascii="Times New Roman" w:hAnsi="Times New Roman" w:cs="Times New Roman"/>
          <w:lang w:val="ru-RU"/>
        </w:rPr>
        <w:t>-сообщение, правильно выбрать адресата (близкого человека), корректно и точно сформулировать возникшую проблему.</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bCs/>
          <w:lang w:val="ru-RU"/>
        </w:rPr>
        <w:t>- овладение социально-бытовыми умениями, используемыми в повседневной жизни, проявляющееся</w:t>
      </w:r>
      <w:r w:rsidRPr="005737F7">
        <w:rPr>
          <w:rFonts w:ascii="Times New Roman" w:hAnsi="Times New Roman" w:cs="Times New Roman"/>
          <w:b/>
          <w:bCs/>
          <w:lang w:val="ru-RU"/>
        </w:rPr>
        <w:t>:</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включаться в разнообразные повседневные дела, принимать посильное участие;</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923E8" w:rsidRPr="005737F7" w:rsidRDefault="00D923E8" w:rsidP="008554D6">
      <w:pPr>
        <w:tabs>
          <w:tab w:val="left" w:pos="993"/>
        </w:tabs>
        <w:ind w:left="-1134"/>
        <w:jc w:val="both"/>
        <w:rPr>
          <w:rFonts w:ascii="Times New Roman" w:hAnsi="Times New Roman" w:cs="Times New Roman"/>
          <w:lang w:val="ru-RU"/>
        </w:rPr>
      </w:pPr>
      <w:r w:rsidRPr="005737F7">
        <w:rPr>
          <w:rFonts w:ascii="Times New Roman" w:hAnsi="Times New Roman" w:cs="Times New Roman"/>
          <w:lang w:val="ru-RU"/>
        </w:rPr>
        <w:t>- 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923E8" w:rsidRPr="005737F7" w:rsidRDefault="00D923E8" w:rsidP="008554D6">
      <w:pPr>
        <w:tabs>
          <w:tab w:val="left" w:pos="993"/>
        </w:tabs>
        <w:ind w:left="-1134"/>
        <w:jc w:val="both"/>
        <w:rPr>
          <w:rFonts w:ascii="Times New Roman" w:hAnsi="Times New Roman" w:cs="Times New Roman"/>
          <w:lang w:val="ru-RU"/>
        </w:rPr>
      </w:pPr>
      <w:r w:rsidRPr="005737F7">
        <w:rPr>
          <w:rFonts w:ascii="Times New Roman" w:hAnsi="Times New Roman" w:cs="Times New Roman"/>
          <w:lang w:val="ru-RU"/>
        </w:rPr>
        <w:t>- в умении ориентироваться в пространстве школы и просить помощи в случае затруднений, ориентироваться в расписании занятий;</w:t>
      </w:r>
    </w:p>
    <w:p w:rsidR="00D923E8" w:rsidRPr="005737F7" w:rsidRDefault="00D923E8" w:rsidP="008554D6">
      <w:pPr>
        <w:tabs>
          <w:tab w:val="left" w:pos="993"/>
        </w:tabs>
        <w:ind w:left="-1134"/>
        <w:jc w:val="both"/>
        <w:rPr>
          <w:rFonts w:ascii="Times New Roman" w:hAnsi="Times New Roman" w:cs="Times New Roman"/>
          <w:lang w:val="ru-RU"/>
        </w:rPr>
      </w:pPr>
      <w:r w:rsidRPr="005737F7">
        <w:rPr>
          <w:rFonts w:ascii="Times New Roman" w:hAnsi="Times New Roman" w:cs="Times New Roman"/>
          <w:lang w:val="ru-RU"/>
        </w:rPr>
        <w:t>- в умении включаться в разнообразные повседневные школьные дела, принимать посильное участие, брать на себя ответственность;</w:t>
      </w:r>
    </w:p>
    <w:p w:rsidR="00D923E8" w:rsidRPr="005737F7" w:rsidRDefault="00D923E8" w:rsidP="008554D6">
      <w:pPr>
        <w:ind w:left="-1134"/>
        <w:jc w:val="both"/>
        <w:rPr>
          <w:rFonts w:ascii="Times New Roman" w:hAnsi="Times New Roman" w:cs="Times New Roman"/>
          <w:b/>
          <w:lang w:val="ru-RU"/>
        </w:rPr>
      </w:pPr>
      <w:r w:rsidRPr="005737F7">
        <w:rPr>
          <w:rFonts w:ascii="Times New Roman" w:hAnsi="Times New Roman" w:cs="Times New Roman"/>
          <w:lang w:val="ru-RU"/>
        </w:rPr>
        <w:t>- в стремлении участвовать в подготовке и проведении праздников дома и в школе.</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овладение навыками коммуникации и принятыми ритуалами социального взаимодействия</w:t>
      </w:r>
      <w:r w:rsidRPr="005737F7">
        <w:rPr>
          <w:rFonts w:ascii="Times New Roman" w:hAnsi="Times New Roman" w:cs="Times New Roman"/>
          <w:bCs/>
          <w:lang w:val="ru-RU"/>
        </w:rPr>
        <w:t>, проявляющееся: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расширении знаний правил коммуникации;</w:t>
      </w:r>
    </w:p>
    <w:p w:rsidR="00D923E8" w:rsidRPr="005737F7" w:rsidRDefault="00D923E8" w:rsidP="008554D6">
      <w:pPr>
        <w:tabs>
          <w:tab w:val="left" w:pos="993"/>
          <w:tab w:val="left" w:pos="1418"/>
        </w:tabs>
        <w:ind w:left="-1134"/>
        <w:jc w:val="both"/>
        <w:rPr>
          <w:rFonts w:ascii="Times New Roman" w:hAnsi="Times New Roman" w:cs="Times New Roman"/>
          <w:lang w:val="ru-RU"/>
        </w:rPr>
      </w:pPr>
      <w:r w:rsidRPr="005737F7">
        <w:rPr>
          <w:rFonts w:ascii="Times New Roman" w:hAnsi="Times New Roman" w:cs="Times New Roman"/>
          <w:lang w:val="ru-RU"/>
        </w:rPr>
        <w:t>- в расширении и обогащении опыта коммуникации ребёнка в ближнем и дальнем окружении, расширении круга ситуаций, в которых учащийся может использовать коммуникацию как средство достижения цели;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xml:space="preserve">- в умении решать актуальные школьные и житейские задачи, используя коммуникацию как средство достижения цели (вербальную, невербальную); </w:t>
      </w:r>
    </w:p>
    <w:p w:rsidR="00D923E8" w:rsidRPr="005737F7" w:rsidRDefault="00D923E8" w:rsidP="008554D6">
      <w:pPr>
        <w:tabs>
          <w:tab w:val="left" w:pos="993"/>
          <w:tab w:val="left" w:pos="1418"/>
        </w:tabs>
        <w:ind w:left="-1134"/>
        <w:jc w:val="both"/>
        <w:rPr>
          <w:rFonts w:ascii="Times New Roman" w:hAnsi="Times New Roman" w:cs="Times New Roman"/>
          <w:lang w:val="ru-RU"/>
        </w:rPr>
      </w:pPr>
      <w:r w:rsidRPr="005737F7">
        <w:rPr>
          <w:rFonts w:ascii="Times New Roman" w:hAnsi="Times New Roman" w:cs="Times New Roman"/>
          <w:lang w:val="ru-RU"/>
        </w:rPr>
        <w:t>- в умении начать и поддержать разговор, задать вопрос, выразить свои намерения, просьбу, пожелание, опасения, завершить разговор;</w:t>
      </w:r>
    </w:p>
    <w:p w:rsidR="00D923E8" w:rsidRPr="005737F7" w:rsidRDefault="00D923E8" w:rsidP="008554D6">
      <w:pPr>
        <w:tabs>
          <w:tab w:val="left" w:pos="993"/>
          <w:tab w:val="left" w:pos="1418"/>
        </w:tabs>
        <w:ind w:left="-1134"/>
        <w:jc w:val="both"/>
        <w:rPr>
          <w:rFonts w:ascii="Times New Roman" w:hAnsi="Times New Roman" w:cs="Times New Roman"/>
          <w:lang w:val="ru-RU"/>
        </w:rPr>
      </w:pPr>
      <w:r w:rsidRPr="005737F7">
        <w:rPr>
          <w:rFonts w:ascii="Times New Roman" w:hAnsi="Times New Roman" w:cs="Times New Roman"/>
          <w:lang w:val="ru-RU"/>
        </w:rPr>
        <w:t>- в умении корректно выразить отказ и недовольство, благодарность, сочувствие и т.д.;</w:t>
      </w:r>
    </w:p>
    <w:p w:rsidR="00D923E8" w:rsidRPr="005737F7" w:rsidRDefault="00D923E8" w:rsidP="008554D6">
      <w:pPr>
        <w:tabs>
          <w:tab w:val="left" w:pos="993"/>
          <w:tab w:val="left" w:pos="1418"/>
        </w:tabs>
        <w:ind w:left="-1134"/>
        <w:jc w:val="both"/>
        <w:rPr>
          <w:rFonts w:ascii="Times New Roman" w:hAnsi="Times New Roman" w:cs="Times New Roman"/>
          <w:lang w:val="ru-RU"/>
        </w:rPr>
      </w:pPr>
      <w:r w:rsidRPr="005737F7">
        <w:rPr>
          <w:rFonts w:ascii="Times New Roman" w:hAnsi="Times New Roman" w:cs="Times New Roman"/>
          <w:lang w:val="ru-RU"/>
        </w:rPr>
        <w:t>- в умении получать и уточнять информацию от собеседника;</w:t>
      </w:r>
    </w:p>
    <w:p w:rsidR="00D923E8" w:rsidRPr="005737F7" w:rsidRDefault="00D923E8" w:rsidP="008554D6">
      <w:pPr>
        <w:tabs>
          <w:tab w:val="left" w:pos="993"/>
          <w:tab w:val="left" w:pos="1418"/>
        </w:tabs>
        <w:ind w:left="-1134"/>
        <w:jc w:val="both"/>
        <w:rPr>
          <w:rFonts w:ascii="Times New Roman" w:hAnsi="Times New Roman" w:cs="Times New Roman"/>
          <w:b/>
          <w:lang w:val="ru-RU"/>
        </w:rPr>
      </w:pPr>
      <w:r w:rsidRPr="005737F7">
        <w:rPr>
          <w:rFonts w:ascii="Times New Roman" w:hAnsi="Times New Roman" w:cs="Times New Roman"/>
          <w:lang w:val="ru-RU"/>
        </w:rPr>
        <w:t>- в освоении культурных форм выражения своих чувств.</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способность к осмыслению и дифференциации картины мира, ее пространственно-временной организации, проявляющаяся: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расширении и обогащении опыта реального взаимодействия учащегося с бытовым окружением, миром природных явлений и вещей, расширении адекватных представлений об опасности и безопасности;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адекватности бытового поведения учащегося с точки зрения опасности (безопасности) для себя и для окружающих; сохранности окружающей предметной и природной среды;</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расширении представлений о целостной и подробной картине мира, упорядоченной в пространстве и времени, адекватных возрасту ребёнка;</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накапливать личные впечатления, связанные с явлениями окружающего мира;</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устанавливать взаимосвязь между природным порядком и ходом собственной жизни в семье и в школе;</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устанавливать взаимосвязь общественного порядка и уклада собственной жизни в семье и в школе, соответствовать этому порядку.</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развитии любознательности, наблюдательности, способности замечать новое, задавать вопросы;</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развитии активности во взаимодействии с миром, понимании собственной результативности;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накоплении опыта освоения нового при помощи экскурсий и путешествий;</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передать свои впечатления, соображения, умозаключения так, чтобы быть понятым другим человеком;</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принимать и включать в свой личный опыт жизненный опыт других людей;</w:t>
      </w:r>
    </w:p>
    <w:p w:rsidR="00D923E8" w:rsidRPr="005737F7" w:rsidRDefault="00D923E8" w:rsidP="008554D6">
      <w:pPr>
        <w:ind w:left="-1134"/>
        <w:jc w:val="both"/>
        <w:rPr>
          <w:rFonts w:ascii="Times New Roman" w:hAnsi="Times New Roman" w:cs="Times New Roman"/>
          <w:b/>
          <w:lang w:val="ru-RU"/>
        </w:rPr>
      </w:pPr>
      <w:r w:rsidRPr="005737F7">
        <w:rPr>
          <w:rFonts w:ascii="Times New Roman" w:hAnsi="Times New Roman" w:cs="Times New Roman"/>
          <w:lang w:val="ru-RU"/>
        </w:rPr>
        <w:t>- в способности взаимодействовать с другими людьми, умении делиться своими воспоминаниями, впечатлениями и планами.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способность к осмыслению социального окружения, своего места в нем, принятие соответствующих возрасту ценностей и социальных ролей</w:t>
      </w:r>
      <w:r w:rsidRPr="005737F7">
        <w:rPr>
          <w:rFonts w:ascii="Times New Roman" w:hAnsi="Times New Roman" w:cs="Times New Roman"/>
          <w:bCs/>
          <w:lang w:val="ru-RU"/>
        </w:rPr>
        <w:t>, проявляющаяся: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lastRenderedPageBreak/>
        <w:t>- 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освоении возможностей и допустимых границ социальных контактов, выработки адекватной дистанции в зависимости от ситуации общения;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проявлять инициативу, корректно устанавливать и ограничивать контакт;</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не быть назойливым в своих просьбах и требованиях, быть благодарным за проявление внимания и оказание помощи;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в умении применять формы выражения своих чувств соответственно ситуации социального контакта.</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Результаты специальной поддержки освоения АОП НОО должны отражать:</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способность усваивать новый учебный материал, адекватно включаться в классные занятия и соответствовать общему темпу занятий;</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xml:space="preserve">- способность использовать речевые возможности на уроках при ответах и в других ситуациях общения, </w:t>
      </w:r>
      <w:r w:rsidRPr="005737F7">
        <w:rPr>
          <w:rFonts w:ascii="Times New Roman" w:hAnsi="Times New Roman" w:cs="Times New Roman"/>
          <w:kern w:val="2"/>
          <w:lang w:val="ru-RU"/>
        </w:rPr>
        <w:t>умение передавать свои впечатления, умозаключения так, чтобы быть понятым другим человеком,</w:t>
      </w:r>
      <w:r w:rsidRPr="005737F7">
        <w:rPr>
          <w:rFonts w:ascii="Times New Roman" w:hAnsi="Times New Roman" w:cs="Times New Roman"/>
          <w:lang w:val="ru-RU"/>
        </w:rPr>
        <w:t xml:space="preserve"> умение задавать вопросы;</w:t>
      </w:r>
    </w:p>
    <w:p w:rsidR="00D923E8" w:rsidRPr="005737F7" w:rsidRDefault="00D923E8" w:rsidP="008554D6">
      <w:pPr>
        <w:ind w:left="-1134"/>
        <w:jc w:val="both"/>
        <w:rPr>
          <w:rFonts w:ascii="Times New Roman" w:hAnsi="Times New Roman" w:cs="Times New Roman"/>
          <w:kern w:val="2"/>
          <w:lang w:val="ru-RU"/>
        </w:rPr>
      </w:pPr>
      <w:r w:rsidRPr="005737F7">
        <w:rPr>
          <w:rFonts w:ascii="Times New Roman" w:hAnsi="Times New Roman" w:cs="Times New Roman"/>
          <w:lang w:val="ru-RU"/>
        </w:rPr>
        <w:t xml:space="preserve">- способность к </w:t>
      </w:r>
      <w:r w:rsidRPr="005737F7">
        <w:rPr>
          <w:rFonts w:ascii="Times New Roman" w:hAnsi="Times New Roman" w:cs="Times New Roman"/>
          <w:kern w:val="2"/>
          <w:lang w:val="ru-RU"/>
        </w:rPr>
        <w:t>наблюдательности, умение замечать новое;</w:t>
      </w:r>
    </w:p>
    <w:p w:rsidR="00D923E8" w:rsidRPr="005737F7" w:rsidRDefault="00D923E8" w:rsidP="008554D6">
      <w:pPr>
        <w:ind w:left="-1134"/>
        <w:jc w:val="both"/>
        <w:rPr>
          <w:rFonts w:ascii="Times New Roman" w:hAnsi="Times New Roman" w:cs="Times New Roman"/>
          <w:kern w:val="2"/>
          <w:lang w:val="ru-RU"/>
        </w:rPr>
      </w:pPr>
      <w:r w:rsidRPr="005737F7">
        <w:rPr>
          <w:rFonts w:ascii="Times New Roman" w:hAnsi="Times New Roman" w:cs="Times New Roman"/>
          <w:lang w:val="ru-RU"/>
        </w:rPr>
        <w:t>- овладение эффективными способами учебно-познавательной и предметно-практической деятельности;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стремление к активности и самостоятельности в разных видах предметно-практической деятельности;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сформированные в соответствии с требованиями к результатам освоения АОП НОО предметные, метапредметные и личностные результаты;</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 сформированные в соответствии АОП НОО универсальные учебные действия.</w:t>
      </w:r>
    </w:p>
    <w:p w:rsidR="00D923E8" w:rsidRPr="005737F7" w:rsidRDefault="00D923E8" w:rsidP="008554D6">
      <w:pPr>
        <w:tabs>
          <w:tab w:val="right" w:leader="dot" w:pos="9639"/>
        </w:tabs>
        <w:ind w:left="-1134"/>
        <w:jc w:val="both"/>
        <w:rPr>
          <w:rFonts w:ascii="Times New Roman" w:hAnsi="Times New Roman" w:cs="Times New Roman"/>
          <w:lang w:val="ru-RU"/>
        </w:rPr>
      </w:pPr>
      <w:r w:rsidRPr="005737F7">
        <w:rPr>
          <w:rFonts w:ascii="Times New Roman" w:hAnsi="Times New Roman" w:cs="Times New Roman"/>
          <w:lang w:val="ru-RU"/>
        </w:rPr>
        <w:t>Требования к результатам освоения программы коррекционной работы конкретизируются применительно к каждому учащемуся с ЗПР в соответствии с его потенциальными возможностями и особыми образовательными потребностями.</w:t>
      </w:r>
    </w:p>
    <w:p w:rsidR="00D923E8" w:rsidRPr="005737F7" w:rsidRDefault="00D923E8" w:rsidP="008554D6">
      <w:pPr>
        <w:tabs>
          <w:tab w:val="right" w:leader="dot" w:pos="9639"/>
        </w:tabs>
        <w:spacing w:before="120" w:after="120"/>
        <w:ind w:left="-1134"/>
        <w:jc w:val="center"/>
        <w:outlineLvl w:val="2"/>
        <w:rPr>
          <w:rFonts w:ascii="Times New Roman" w:hAnsi="Times New Roman" w:cs="Times New Roman"/>
          <w:b/>
          <w:lang w:val="ru-RU"/>
        </w:rPr>
      </w:pPr>
      <w:bookmarkStart w:id="5" w:name="_Toc415833117"/>
      <w:r w:rsidRPr="005737F7">
        <w:rPr>
          <w:rFonts w:ascii="Times New Roman" w:hAnsi="Times New Roman" w:cs="Times New Roman"/>
          <w:b/>
          <w:lang w:val="ru-RU"/>
        </w:rPr>
        <w:t xml:space="preserve">1.3. Система оценки достижения учащимися </w:t>
      </w:r>
      <w:r w:rsidRPr="005737F7">
        <w:rPr>
          <w:rFonts w:ascii="Times New Roman" w:hAnsi="Times New Roman" w:cs="Times New Roman"/>
          <w:b/>
          <w:lang w:val="ru-RU"/>
        </w:rPr>
        <w:br/>
        <w:t xml:space="preserve">с задержкой психического развития планируемых результатов освоения </w:t>
      </w:r>
      <w:r w:rsidRPr="005737F7">
        <w:rPr>
          <w:rFonts w:ascii="Times New Roman" w:hAnsi="Times New Roman" w:cs="Times New Roman"/>
          <w:b/>
          <w:lang w:val="ru-RU"/>
        </w:rPr>
        <w:br/>
        <w:t>адаптированной образовательной программы</w:t>
      </w:r>
      <w:r w:rsidRPr="005737F7">
        <w:rPr>
          <w:rFonts w:ascii="Times New Roman" w:hAnsi="Times New Roman" w:cs="Times New Roman"/>
          <w:b/>
          <w:lang w:val="ru-RU"/>
        </w:rPr>
        <w:br/>
        <w:t>начального общего образования</w:t>
      </w:r>
      <w:bookmarkEnd w:id="5"/>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Основными направлениями и целями оценочной деятельности в соответствии с требованиями ФГОС НОО учащихся с ОВЗ являются оценка образовательных достижений учащихся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Система оценки достижения учащимися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Оценка результатов освоения учащимися с ЗПР АОП НОО (кроме программы коррекционной работы) осуществляется в соответствии с требованиями ФГОС НОО.</w:t>
      </w:r>
    </w:p>
    <w:p w:rsidR="00D923E8" w:rsidRPr="005737F7" w:rsidRDefault="00D923E8" w:rsidP="008554D6">
      <w:pPr>
        <w:pStyle w:val="14TexstOSNOVA1012"/>
        <w:spacing w:line="240" w:lineRule="auto"/>
        <w:ind w:left="-1134" w:firstLine="0"/>
        <w:rPr>
          <w:rFonts w:ascii="Times New Roman" w:hAnsi="Times New Roman" w:cs="Times New Roman"/>
          <w:color w:val="auto"/>
          <w:sz w:val="24"/>
          <w:szCs w:val="24"/>
          <w:lang w:val="ru-RU"/>
        </w:rPr>
      </w:pPr>
      <w:r w:rsidRPr="005737F7">
        <w:rPr>
          <w:rFonts w:ascii="Times New Roman" w:hAnsi="Times New Roman" w:cs="Times New Roman"/>
          <w:color w:val="auto"/>
          <w:sz w:val="24"/>
          <w:szCs w:val="24"/>
          <w:lang w:val="ru-RU"/>
        </w:rPr>
        <w:t xml:space="preserve">Оценивать </w:t>
      </w:r>
      <w:r w:rsidRPr="005737F7">
        <w:rPr>
          <w:rFonts w:ascii="Times New Roman" w:hAnsi="Times New Roman" w:cs="Times New Roman"/>
          <w:sz w:val="24"/>
          <w:szCs w:val="24"/>
          <w:lang w:val="ru-RU"/>
        </w:rPr>
        <w:t>достижения учащимся с ЗПР планируемых результатов</w:t>
      </w:r>
      <w:r w:rsidRPr="005737F7">
        <w:rPr>
          <w:rFonts w:ascii="Times New Roman" w:hAnsi="Times New Roman" w:cs="Times New Roman"/>
          <w:color w:val="auto"/>
          <w:sz w:val="24"/>
          <w:szCs w:val="24"/>
          <w:lang w:val="ru-RU"/>
        </w:rPr>
        <w:t xml:space="preserve"> необходимо при завершении каждого уровня образования</w:t>
      </w:r>
      <w:r w:rsidRPr="005737F7">
        <w:rPr>
          <w:rStyle w:val="aff0"/>
          <w:rFonts w:ascii="Times New Roman" w:hAnsi="Times New Roman"/>
          <w:color w:val="auto"/>
          <w:sz w:val="24"/>
          <w:szCs w:val="24"/>
          <w:lang w:val="ru-RU"/>
        </w:rPr>
        <w:t xml:space="preserve">, </w:t>
      </w:r>
      <w:r w:rsidRPr="005737F7">
        <w:rPr>
          <w:rFonts w:ascii="Times New Roman" w:hAnsi="Times New Roman" w:cs="Times New Roman"/>
          <w:color w:val="auto"/>
          <w:sz w:val="24"/>
          <w:szCs w:val="24"/>
          <w:lang w:val="ru-RU"/>
        </w:rPr>
        <w:t>поскольку у учащегося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D923E8" w:rsidRPr="008554D6" w:rsidRDefault="00D923E8" w:rsidP="008554D6">
      <w:pPr>
        <w:pStyle w:val="a7"/>
        <w:spacing w:after="0" w:line="240" w:lineRule="auto"/>
        <w:ind w:left="-1134"/>
        <w:jc w:val="both"/>
        <w:rPr>
          <w:rFonts w:ascii="Times New Roman" w:hAnsi="Times New Roman"/>
          <w:color w:val="00000A"/>
          <w:kern w:val="1"/>
          <w:sz w:val="24"/>
          <w:szCs w:val="24"/>
          <w:lang w:val="ru-RU" w:eastAsia="ru-RU"/>
        </w:rPr>
      </w:pPr>
      <w:r w:rsidRPr="008554D6">
        <w:rPr>
          <w:rFonts w:ascii="Times New Roman" w:hAnsi="Times New Roman"/>
          <w:color w:val="00000A"/>
          <w:kern w:val="1"/>
          <w:sz w:val="24"/>
          <w:szCs w:val="24"/>
          <w:lang w:val="ru-RU" w:eastAsia="ru-RU"/>
        </w:rPr>
        <w:t>Учащиеся с ЗПР имеют право на прохождение текущей, промежуточной и государственной итоговой аттестации освоения АОП НОО в иных формах.</w:t>
      </w:r>
    </w:p>
    <w:p w:rsidR="00D923E8" w:rsidRPr="008554D6" w:rsidRDefault="00D923E8" w:rsidP="008554D6">
      <w:pPr>
        <w:pStyle w:val="a7"/>
        <w:spacing w:after="0" w:line="240" w:lineRule="auto"/>
        <w:ind w:left="-1134"/>
        <w:jc w:val="both"/>
        <w:rPr>
          <w:rFonts w:ascii="Times New Roman" w:hAnsi="Times New Roman"/>
          <w:color w:val="00000A"/>
          <w:kern w:val="1"/>
          <w:sz w:val="24"/>
          <w:szCs w:val="24"/>
          <w:lang w:val="ru-RU" w:eastAsia="ru-RU"/>
        </w:rPr>
      </w:pPr>
      <w:r w:rsidRPr="008554D6">
        <w:rPr>
          <w:rFonts w:ascii="Times New Roman" w:hAnsi="Times New Roman"/>
          <w:color w:val="00000A"/>
          <w:kern w:val="1"/>
          <w:sz w:val="24"/>
          <w:szCs w:val="24"/>
          <w:lang w:val="ru-RU" w:eastAsia="ru-RU"/>
        </w:rPr>
        <w:t xml:space="preserve">Специальные условия проведения </w:t>
      </w:r>
      <w:r w:rsidRPr="008554D6">
        <w:rPr>
          <w:rFonts w:ascii="Times New Roman" w:hAnsi="Times New Roman"/>
          <w:i/>
          <w:color w:val="00000A"/>
          <w:kern w:val="1"/>
          <w:sz w:val="24"/>
          <w:szCs w:val="24"/>
          <w:lang w:val="ru-RU" w:eastAsia="ru-RU"/>
        </w:rPr>
        <w:t>текущей, промежуточной</w:t>
      </w:r>
      <w:r w:rsidRPr="008554D6">
        <w:rPr>
          <w:rFonts w:ascii="Times New Roman" w:hAnsi="Times New Roman"/>
          <w:color w:val="00000A"/>
          <w:kern w:val="1"/>
          <w:sz w:val="24"/>
          <w:szCs w:val="24"/>
          <w:lang w:val="ru-RU" w:eastAsia="ru-RU"/>
        </w:rPr>
        <w:t xml:space="preserve"> и </w:t>
      </w:r>
      <w:r w:rsidRPr="008554D6">
        <w:rPr>
          <w:rFonts w:ascii="Times New Roman" w:hAnsi="Times New Roman"/>
          <w:i/>
          <w:color w:val="00000A"/>
          <w:kern w:val="1"/>
          <w:sz w:val="24"/>
          <w:szCs w:val="24"/>
          <w:lang w:val="ru-RU" w:eastAsia="ru-RU"/>
        </w:rPr>
        <w:t>итоговой</w:t>
      </w:r>
      <w:r w:rsidRPr="008554D6">
        <w:rPr>
          <w:rFonts w:ascii="Times New Roman" w:hAnsi="Times New Roman"/>
          <w:color w:val="00000A"/>
          <w:kern w:val="1"/>
          <w:sz w:val="24"/>
          <w:szCs w:val="24"/>
          <w:lang w:val="ru-RU" w:eastAsia="ru-RU"/>
        </w:rPr>
        <w:t xml:space="preserve"> (по итогам освоения АООП НОО) </w:t>
      </w:r>
      <w:r w:rsidRPr="008554D6">
        <w:rPr>
          <w:rFonts w:ascii="Times New Roman" w:hAnsi="Times New Roman"/>
          <w:i/>
          <w:color w:val="00000A"/>
          <w:kern w:val="1"/>
          <w:sz w:val="24"/>
          <w:szCs w:val="24"/>
          <w:lang w:val="ru-RU" w:eastAsia="ru-RU"/>
        </w:rPr>
        <w:t xml:space="preserve">аттестации </w:t>
      </w:r>
      <w:r w:rsidRPr="008554D6">
        <w:rPr>
          <w:rFonts w:ascii="Times New Roman" w:hAnsi="Times New Roman"/>
          <w:color w:val="00000A"/>
          <w:kern w:val="1"/>
          <w:sz w:val="24"/>
          <w:szCs w:val="24"/>
          <w:lang w:val="ru-RU" w:eastAsia="ru-RU"/>
        </w:rPr>
        <w:t>учащихся с ЗПР включают:</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ЗПР;</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lastRenderedPageBreak/>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присутствие в начале работы этапа общей организации деятельности;</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адаптирование инструкции с учетом особых образовательных потребностей и индивидуальных трудностей учащихся с ЗПР:</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1) упрощение формулировок по грамматическому и семантическому оформлению;</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D923E8" w:rsidRPr="005737F7" w:rsidRDefault="00D923E8" w:rsidP="008554D6">
      <w:pPr>
        <w:ind w:left="-1134"/>
        <w:jc w:val="both"/>
        <w:rPr>
          <w:rFonts w:ascii="Times New Roman" w:hAnsi="Times New Roman" w:cs="Times New Roman"/>
          <w:lang w:val="ru-RU"/>
        </w:rPr>
      </w:pPr>
      <w:r w:rsidRPr="005737F7">
        <w:rPr>
          <w:rFonts w:ascii="Times New Roman" w:hAnsi="Times New Roman" w:cs="Times New Roman"/>
          <w:lang w:val="ru-RU"/>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при необходимости адаптирование текста задания с учетом особых образовательных потребностей и индивидуальных трудностей учащихся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xml:space="preserve">- увеличение времени на выполнение заданий;  </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xml:space="preserve">- возможность организации короткого перерыва (10-15 мин) при нарастании в поведении ребенка проявлений утомления, истощения; </w:t>
      </w:r>
    </w:p>
    <w:p w:rsidR="00D923E8" w:rsidRPr="005737F7" w:rsidRDefault="00D923E8" w:rsidP="008554D6">
      <w:pPr>
        <w:pStyle w:val="af2"/>
        <w:ind w:left="-1134"/>
        <w:jc w:val="both"/>
        <w:rPr>
          <w:rFonts w:ascii="Times New Roman" w:hAnsi="Times New Roman"/>
          <w:lang w:val="ru-RU"/>
        </w:rPr>
      </w:pPr>
      <w:r w:rsidRPr="005737F7">
        <w:rPr>
          <w:rFonts w:ascii="Times New Roman" w:hAnsi="Times New Roman"/>
          <w:lang w:val="ru-RU"/>
        </w:rPr>
        <w:t>- недопустимыми являются негативные реакции со стороны педагога, создание ситуаций, приводящих к эмоциональномутравмированию ребенка.</w:t>
      </w:r>
    </w:p>
    <w:p w:rsidR="00D923E8" w:rsidRPr="008554D6" w:rsidRDefault="00D923E8" w:rsidP="008554D6">
      <w:pPr>
        <w:tabs>
          <w:tab w:val="right" w:leader="dot" w:pos="9639"/>
        </w:tabs>
        <w:ind w:left="-1134"/>
        <w:jc w:val="both"/>
        <w:rPr>
          <w:rFonts w:ascii="Times New Roman" w:hAnsi="Times New Roman" w:cs="Times New Roman"/>
          <w:lang w:val="ru-RU"/>
        </w:rPr>
      </w:pPr>
      <w:r w:rsidRPr="008554D6">
        <w:rPr>
          <w:rFonts w:ascii="Times New Roman" w:hAnsi="Times New Roman" w:cs="Times New Roman"/>
          <w:lang w:val="ru-RU"/>
        </w:rPr>
        <w:t xml:space="preserve">Система оценки достижения учащимися с ЗПР планируемых результатов освоения АООП НОО предусматривает оценку достижения учащимися с ЗПР планируемых результатов освоения программы коррекционной работы. </w:t>
      </w:r>
    </w:p>
    <w:p w:rsidR="00D923E8" w:rsidRPr="008554D6" w:rsidRDefault="00D923E8" w:rsidP="008554D6">
      <w:pPr>
        <w:tabs>
          <w:tab w:val="left" w:pos="-426"/>
          <w:tab w:val="right" w:leader="dot" w:pos="9639"/>
        </w:tabs>
        <w:ind w:left="-1134"/>
        <w:jc w:val="both"/>
        <w:rPr>
          <w:rFonts w:ascii="Times New Roman" w:hAnsi="Times New Roman" w:cs="Times New Roman"/>
          <w:b/>
          <w:lang w:val="ru-RU"/>
        </w:rPr>
      </w:pPr>
      <w:r w:rsidRPr="008554D6">
        <w:rPr>
          <w:rFonts w:ascii="Times New Roman" w:hAnsi="Times New Roman" w:cs="Times New Roman"/>
          <w:b/>
          <w:lang w:val="ru-RU"/>
        </w:rPr>
        <w:t>Оценка достижения учащимися с задержкой психического развития планируемых результатов освоения программы коррекционной работы</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Оценка результатов освоения учащимися с ЗПР программы коррекционной работы, составляющей неотъемлемую часть АОП НОО, осуществляется в полном соответствии с требованиями ФГОС НОО учащихся с ОВЗ.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При определении подходов к осуществлению оценки результатов освоения учащимися с ЗПР программы коррекционной работы целесообразно опираться на следующие принципы:</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1) дифференциации оценки достижений с учетом типологических и индивидуальных особенностей развития и особых образовательных потребностей учащихся с ЗПР;</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учащихся с ЗПР;</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3) единства параметров, критериев и инструментария оценки достижений в освоении содержания АОП НОО, что сможет обеспечить объективность оценки.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Эти принципы, отражая основные закономерности целостного процесса образования учащихся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Основным объектом оценки достижений планируемых результатов освоения учащимися с ЗПР программы коррекционной работы, выступает наличие положительной динамики учащихся в интегративных показателях, отражающих успешность достижения образовательных достижений и преодоления отклонений развития.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Оценка результатов освоения учащимися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учащимися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учащимися с ЗПР программы коррекционной работы целесообразно использовать все три формы мониторинга: стартовую, текущую и финишную диагностику.</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Стартовая диагностика позволяет наряду с выявлением индивидуальных особых образовательных потребностей и возможностей учащихся,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lastRenderedPageBreak/>
        <w:t xml:space="preserve">Текущая диагностика используется для осуществления мониторинга в течение всего времени обучения учащегося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учащихся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учащегося с ЗПР в соответствии с планируемыми результатами освоения учащимися программы коррекционной работы.</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учащихся, их индивидуальных особых образовательных потребностей.</w:t>
      </w:r>
    </w:p>
    <w:p w:rsidR="00D923E8" w:rsidRPr="005737F7" w:rsidRDefault="00D923E8" w:rsidP="008554D6">
      <w:pPr>
        <w:tabs>
          <w:tab w:val="left" w:pos="-426"/>
          <w:tab w:val="right" w:leader="dot" w:pos="9329"/>
        </w:tabs>
        <w:ind w:left="-1134"/>
        <w:jc w:val="both"/>
        <w:rPr>
          <w:rFonts w:ascii="Times New Roman" w:hAnsi="Times New Roman" w:cs="Times New Roman"/>
          <w:lang w:val="ru-RU"/>
        </w:rPr>
      </w:pPr>
      <w:r w:rsidRPr="005737F7">
        <w:rPr>
          <w:rFonts w:ascii="Times New Roman" w:hAnsi="Times New Roman" w:cs="Times New Roman"/>
          <w:lang w:val="ru-RU"/>
        </w:rPr>
        <w:t>Для оценки результатов освоения учащимися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учащимся. Задачей такой экспертной группы является выработка общей оценки достижений учащегося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Для полноты оценки достижений планируемых результатов освоения учащимися программы коррекционной работы, следует учитывать мнение родителей (законных представителей), поскольку наличие положительной динамики учащихся по интегративным показателям, свидетельствующей об ослаблении (отсутствии ослабления) степени влияния нарушений развития на жизнедеятельность учащихся, проявляется не только в учебно-познавательной деятельности, но и повседневной жизни.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В случаях стойкого отсутствия положительной динамики в результатах освоения программы коррекционной работы учащегося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8554D6" w:rsidRDefault="00D923E8" w:rsidP="008554D6">
      <w:pPr>
        <w:tabs>
          <w:tab w:val="left" w:pos="-426"/>
        </w:tabs>
        <w:ind w:left="-1134"/>
        <w:jc w:val="both"/>
        <w:rPr>
          <w:rFonts w:ascii="Times New Roman" w:hAnsi="Times New Roman" w:cs="Times New Roman"/>
          <w:lang w:val="ru-RU"/>
        </w:rPr>
      </w:pPr>
      <w:r w:rsidRPr="008554D6">
        <w:rPr>
          <w:rFonts w:ascii="Times New Roman" w:hAnsi="Times New Roman" w:cs="Times New Roman"/>
          <w:lang w:val="ru-RU"/>
        </w:rPr>
        <w:t>Результаты освоения учащимися с ЗПР программы коррекционной работы не выносятся на итоговую оценку.</w:t>
      </w:r>
      <w:bookmarkStart w:id="6" w:name="_Toc415833118"/>
    </w:p>
    <w:p w:rsidR="00D923E8" w:rsidRPr="005737F7" w:rsidRDefault="00D923E8" w:rsidP="008554D6">
      <w:pPr>
        <w:tabs>
          <w:tab w:val="left" w:pos="-426"/>
        </w:tabs>
        <w:ind w:left="-1134"/>
        <w:jc w:val="center"/>
        <w:rPr>
          <w:rFonts w:ascii="Times New Roman" w:hAnsi="Times New Roman" w:cs="Times New Roman"/>
          <w:lang w:val="ru-RU"/>
        </w:rPr>
      </w:pPr>
      <w:r w:rsidRPr="005737F7">
        <w:rPr>
          <w:rFonts w:ascii="Times New Roman" w:hAnsi="Times New Roman" w:cs="Times New Roman"/>
          <w:b/>
          <w:lang w:val="ru-RU"/>
        </w:rPr>
        <w:t>2. Содержательный раздел</w:t>
      </w:r>
      <w:bookmarkEnd w:id="6"/>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учащихся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НОО</w:t>
      </w:r>
      <w:r w:rsidRPr="00815B5C">
        <w:rPr>
          <w:rStyle w:val="a4"/>
          <w:rFonts w:ascii="Times New Roman" w:hAnsi="Times New Roman"/>
        </w:rPr>
        <w:footnoteReference w:id="7"/>
      </w:r>
      <w:r w:rsidRPr="005737F7">
        <w:rPr>
          <w:rFonts w:ascii="Times New Roman" w:hAnsi="Times New Roman" w:cs="Times New Roman"/>
          <w:lang w:val="ru-RU"/>
        </w:rPr>
        <w:t>.</w:t>
      </w:r>
    </w:p>
    <w:p w:rsidR="00D923E8" w:rsidRPr="008554D6" w:rsidRDefault="00D923E8" w:rsidP="008554D6">
      <w:pPr>
        <w:tabs>
          <w:tab w:val="left" w:pos="-426"/>
          <w:tab w:val="right" w:leader="dot" w:pos="9639"/>
        </w:tabs>
        <w:ind w:left="-1134"/>
        <w:jc w:val="both"/>
        <w:rPr>
          <w:rFonts w:ascii="Times New Roman" w:hAnsi="Times New Roman" w:cs="Times New Roman"/>
          <w:lang w:val="ru-RU"/>
        </w:rPr>
      </w:pPr>
      <w:r w:rsidRPr="008554D6">
        <w:rPr>
          <w:rFonts w:ascii="Times New Roman" w:hAnsi="Times New Roman" w:cs="Times New Roman"/>
          <w:lang w:val="ru-RU"/>
        </w:rPr>
        <w:t>Структура АОО НОО предполагает введение программы коррекционной работы.</w:t>
      </w:r>
      <w:bookmarkStart w:id="7" w:name="_Toc415833119"/>
    </w:p>
    <w:p w:rsidR="00D923E8" w:rsidRPr="008554D6" w:rsidRDefault="00D923E8" w:rsidP="00305DBD">
      <w:pPr>
        <w:tabs>
          <w:tab w:val="left" w:pos="-426"/>
          <w:tab w:val="right" w:leader="dot" w:pos="9639"/>
        </w:tabs>
        <w:spacing w:before="120" w:after="120"/>
        <w:ind w:left="-1134"/>
        <w:outlineLvl w:val="2"/>
        <w:rPr>
          <w:rFonts w:ascii="Times New Roman" w:hAnsi="Times New Roman" w:cs="Times New Roman"/>
          <w:b/>
          <w:lang w:val="ru-RU"/>
        </w:rPr>
      </w:pPr>
      <w:r w:rsidRPr="008554D6">
        <w:rPr>
          <w:rFonts w:ascii="Times New Roman" w:hAnsi="Times New Roman" w:cs="Times New Roman"/>
          <w:b/>
          <w:lang w:val="ru-RU"/>
        </w:rPr>
        <w:t>2.1. Направление и содержание программы коррекционной работы</w:t>
      </w:r>
      <w:bookmarkEnd w:id="7"/>
    </w:p>
    <w:p w:rsidR="00D923E8" w:rsidRPr="005737F7" w:rsidRDefault="00D923E8" w:rsidP="008554D6">
      <w:pPr>
        <w:tabs>
          <w:tab w:val="left" w:pos="-426"/>
          <w:tab w:val="right" w:leader="dot" w:pos="9639"/>
        </w:tabs>
        <w:ind w:left="-1134"/>
        <w:jc w:val="both"/>
        <w:rPr>
          <w:rFonts w:ascii="Times New Roman" w:hAnsi="Times New Roman" w:cs="Times New Roman"/>
          <w:lang w:val="ru-RU"/>
        </w:rPr>
      </w:pPr>
      <w:r w:rsidRPr="005737F7">
        <w:rPr>
          <w:rFonts w:ascii="Times New Roman" w:hAnsi="Times New Roman" w:cs="Times New Roman"/>
          <w:bCs/>
          <w:lang w:val="ru-RU"/>
        </w:rPr>
        <w:t xml:space="preserve">Программа коррекционной работы </w:t>
      </w:r>
      <w:r w:rsidRPr="005737F7">
        <w:rPr>
          <w:rFonts w:ascii="Times New Roman" w:hAnsi="Times New Roman" w:cs="Times New Roman"/>
          <w:lang w:val="ru-RU"/>
        </w:rPr>
        <w:t xml:space="preserve">должна предусматривать индивидуализацию специального сопровождения учащегося с ЗПР. </w:t>
      </w:r>
      <w:r w:rsidRPr="005737F7">
        <w:rPr>
          <w:rFonts w:ascii="Times New Roman" w:hAnsi="Times New Roman" w:cs="Times New Roman"/>
          <w:bCs/>
          <w:iCs/>
          <w:lang w:val="ru-RU"/>
        </w:rPr>
        <w:t>Содержание программы коррекционной работы для каждого учащегося</w:t>
      </w:r>
      <w:r w:rsidRPr="005737F7">
        <w:rPr>
          <w:rFonts w:ascii="Times New Roman" w:hAnsi="Times New Roman" w:cs="Times New Roman"/>
          <w:lang w:val="ru-RU"/>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D923E8" w:rsidRPr="008554D6" w:rsidRDefault="00D923E8" w:rsidP="008554D6">
      <w:pPr>
        <w:pStyle w:val="14TexstOSNOVA1012"/>
        <w:tabs>
          <w:tab w:val="left" w:pos="-426"/>
        </w:tabs>
        <w:spacing w:line="240" w:lineRule="auto"/>
        <w:ind w:left="-1134" w:firstLine="0"/>
        <w:rPr>
          <w:rFonts w:ascii="Times New Roman" w:hAnsi="Times New Roman" w:cs="Times New Roman"/>
          <w:color w:val="auto"/>
          <w:kern w:val="2"/>
          <w:sz w:val="24"/>
          <w:szCs w:val="24"/>
          <w:lang w:val="ru-RU"/>
        </w:rPr>
      </w:pPr>
      <w:r w:rsidRPr="008554D6">
        <w:rPr>
          <w:rFonts w:ascii="Times New Roman" w:hAnsi="Times New Roman" w:cs="Times New Roman"/>
          <w:i/>
          <w:color w:val="auto"/>
          <w:kern w:val="2"/>
          <w:sz w:val="24"/>
          <w:szCs w:val="24"/>
          <w:lang w:val="ru-RU"/>
        </w:rPr>
        <w:t>Целью программы</w:t>
      </w:r>
      <w:r w:rsidR="008554D6">
        <w:rPr>
          <w:rFonts w:ascii="Times New Roman" w:hAnsi="Times New Roman" w:cs="Times New Roman"/>
          <w:i/>
          <w:color w:val="auto"/>
          <w:kern w:val="2"/>
          <w:sz w:val="24"/>
          <w:szCs w:val="24"/>
          <w:lang w:val="ru-RU"/>
        </w:rPr>
        <w:t xml:space="preserve"> </w:t>
      </w:r>
      <w:r w:rsidRPr="008554D6">
        <w:rPr>
          <w:rFonts w:ascii="Times New Roman" w:hAnsi="Times New Roman" w:cs="Times New Roman"/>
          <w:i/>
          <w:color w:val="auto"/>
          <w:kern w:val="2"/>
          <w:sz w:val="24"/>
          <w:szCs w:val="24"/>
          <w:lang w:val="ru-RU"/>
        </w:rPr>
        <w:t>коррекционной работы</w:t>
      </w:r>
      <w:r w:rsidRPr="008554D6">
        <w:rPr>
          <w:rFonts w:ascii="Times New Roman" w:hAnsi="Times New Roman" w:cs="Times New Roman"/>
          <w:color w:val="auto"/>
          <w:kern w:val="2"/>
          <w:sz w:val="24"/>
          <w:szCs w:val="24"/>
          <w:lang w:val="ru-RU"/>
        </w:rPr>
        <w:t xml:space="preserve"> в соответствии с требованиями ФГОС НОО учащихся с ОВЗ выступает создание системы комплексной помощи учащимся с ЗПР в освоении АООП НОО, коррекция недостатков в физическом и (или) психическом и речевом развитии учащихся, их социальная адаптация.</w:t>
      </w:r>
    </w:p>
    <w:p w:rsidR="00D923E8" w:rsidRPr="005737F7" w:rsidRDefault="00D923E8" w:rsidP="008554D6">
      <w:pPr>
        <w:tabs>
          <w:tab w:val="left" w:pos="-426"/>
          <w:tab w:val="right" w:leader="dot" w:pos="9639"/>
        </w:tabs>
        <w:ind w:left="-1134"/>
        <w:jc w:val="both"/>
        <w:rPr>
          <w:rFonts w:ascii="Times New Roman" w:hAnsi="Times New Roman" w:cs="Times New Roman"/>
          <w:lang w:val="ru-RU"/>
        </w:rPr>
      </w:pPr>
      <w:r w:rsidRPr="005737F7">
        <w:rPr>
          <w:rFonts w:ascii="Times New Roman" w:hAnsi="Times New Roman" w:cs="Times New Roman"/>
          <w:bCs/>
          <w:lang w:val="ru-RU"/>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учащихся.</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Программа коррекционной работы обеспечивает:</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lastRenderedPageBreak/>
        <w:t>- выявление особых образовательных потребностей учащихся с ЗПР, обусловленных недостатками в их физическом и (или) психическом развитии;</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создание адекватных условий для реализации особых образовательных потребностей учащихся с ЗПР;</w:t>
      </w:r>
    </w:p>
    <w:p w:rsidR="00D923E8" w:rsidRPr="008554D6" w:rsidRDefault="008554D6" w:rsidP="00305DBD">
      <w:pPr>
        <w:tabs>
          <w:tab w:val="left" w:pos="-426"/>
        </w:tabs>
        <w:ind w:left="-1134"/>
        <w:rPr>
          <w:rFonts w:ascii="Times New Roman" w:hAnsi="Times New Roman" w:cs="Times New Roman"/>
          <w:lang w:val="ru-RU"/>
        </w:rPr>
      </w:pPr>
      <w:r w:rsidRPr="008554D6">
        <w:rPr>
          <w:rFonts w:ascii="Times New Roman" w:hAnsi="Times New Roman" w:cs="Times New Roman"/>
          <w:lang w:val="ru-RU"/>
        </w:rPr>
        <w:t>-</w:t>
      </w:r>
      <w:r w:rsidR="00D923E8" w:rsidRPr="008554D6">
        <w:rPr>
          <w:rFonts w:ascii="Times New Roman" w:hAnsi="Times New Roman" w:cs="Times New Roman"/>
          <w:lang w:val="ru-RU"/>
        </w:rPr>
        <w:t>осуществление индивидуально-ориентированного п</w:t>
      </w:r>
      <w:r w:rsidR="00305DBD">
        <w:rPr>
          <w:rFonts w:ascii="Times New Roman" w:hAnsi="Times New Roman" w:cs="Times New Roman"/>
          <w:lang w:val="ru-RU"/>
        </w:rPr>
        <w:t xml:space="preserve">сихолого-медико-педагогического </w:t>
      </w:r>
      <w:r w:rsidR="00D923E8" w:rsidRPr="008554D6">
        <w:rPr>
          <w:rFonts w:ascii="Times New Roman" w:hAnsi="Times New Roman" w:cs="Times New Roman"/>
          <w:lang w:val="ru-RU"/>
        </w:rPr>
        <w:t>сопровождения учащихся с ЗПР с учетом их особых образовательных потребностей;</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оказание помощи в освоении учащимися с ЗПР АООП НОО;</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D923E8" w:rsidRPr="005737F7" w:rsidRDefault="00D923E8" w:rsidP="008554D6">
      <w:pPr>
        <w:tabs>
          <w:tab w:val="left" w:pos="-426"/>
        </w:tabs>
        <w:ind w:left="-1134"/>
        <w:jc w:val="both"/>
        <w:rPr>
          <w:rFonts w:ascii="Times New Roman" w:hAnsi="Times New Roman" w:cs="Times New Roman"/>
          <w:i/>
          <w:lang w:val="ru-RU"/>
        </w:rPr>
      </w:pPr>
      <w:r w:rsidRPr="005737F7">
        <w:rPr>
          <w:rFonts w:ascii="Times New Roman" w:hAnsi="Times New Roman" w:cs="Times New Roman"/>
          <w:i/>
          <w:lang w:val="ru-RU"/>
        </w:rPr>
        <w:t>Основными направлениями в коррекционной работе с учащимся являются:</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коррекционная помощь в овладении базовым содержанием обучения;</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развитие эмоционально-личностной сферы и коррекция ее недостатков;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развитие познавательной деятельности и целенаправленное формирование высших психических функций;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развитие зрительно-моторной координации;</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формирование произвольной регуляции деятельности и поведения;</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коррекция нарушений устной и письменной речи;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учащихся (личностных, регулятивных, познавательных, коммуникативных);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 </w:t>
      </w:r>
    </w:p>
    <w:p w:rsidR="00D923E8" w:rsidRPr="005737F7" w:rsidRDefault="00D923E8" w:rsidP="008554D6">
      <w:pPr>
        <w:tabs>
          <w:tab w:val="left" w:pos="-426"/>
        </w:tabs>
        <w:ind w:left="-1134"/>
        <w:jc w:val="both"/>
        <w:rPr>
          <w:rFonts w:ascii="Times New Roman" w:hAnsi="Times New Roman" w:cs="Times New Roman"/>
          <w:lang w:val="ru-RU"/>
        </w:rPr>
      </w:pPr>
      <w:r w:rsidRPr="005737F7">
        <w:rPr>
          <w:rFonts w:ascii="Times New Roman" w:hAnsi="Times New Roman" w:cs="Times New Roman"/>
          <w:lang w:val="ru-RU"/>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учащимися (как имеющими, так и не имеющими недостатки в развитии), их родителями (законными представителями), педагогическими работниками. </w:t>
      </w:r>
    </w:p>
    <w:p w:rsidR="00D923E8" w:rsidRPr="005737F7" w:rsidRDefault="00D923E8" w:rsidP="008554D6">
      <w:pPr>
        <w:widowControl w:val="0"/>
        <w:tabs>
          <w:tab w:val="left" w:pos="-426"/>
        </w:tabs>
        <w:overflowPunct w:val="0"/>
        <w:autoSpaceDE w:val="0"/>
        <w:autoSpaceDN w:val="0"/>
        <w:adjustRightInd w:val="0"/>
        <w:ind w:left="-1134" w:right="4920"/>
        <w:jc w:val="both"/>
        <w:rPr>
          <w:rFonts w:ascii="Times New Roman" w:hAnsi="Times New Roman" w:cs="Times New Roman"/>
          <w:lang w:val="ru-RU"/>
        </w:rPr>
      </w:pPr>
      <w:r w:rsidRPr="005737F7">
        <w:rPr>
          <w:rFonts w:ascii="Times New Roman" w:hAnsi="Times New Roman" w:cs="Times New Roman"/>
          <w:i/>
          <w:lang w:val="ru-RU"/>
        </w:rPr>
        <w:t>Содержание направлений работы.</w:t>
      </w:r>
    </w:p>
    <w:p w:rsidR="00D923E8" w:rsidRPr="005737F7" w:rsidRDefault="00D923E8" w:rsidP="008554D6">
      <w:pPr>
        <w:widowControl w:val="0"/>
        <w:tabs>
          <w:tab w:val="left" w:pos="-426"/>
        </w:tabs>
        <w:overflowPunct w:val="0"/>
        <w:autoSpaceDE w:val="0"/>
        <w:autoSpaceDN w:val="0"/>
        <w:adjustRightInd w:val="0"/>
        <w:ind w:left="-1134" w:right="4920"/>
        <w:jc w:val="both"/>
        <w:rPr>
          <w:rFonts w:ascii="Times New Roman" w:hAnsi="Times New Roman" w:cs="Times New Roman"/>
          <w:lang w:val="ru-RU"/>
        </w:rPr>
      </w:pPr>
      <w:r w:rsidRPr="005737F7">
        <w:rPr>
          <w:rFonts w:ascii="Times New Roman" w:hAnsi="Times New Roman" w:cs="Times New Roman"/>
          <w:lang w:val="ru-RU"/>
        </w:rPr>
        <w:t xml:space="preserve">Диагностическая работа включает: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своевременное выявление детей, нуждающихся в специализированной помощи;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комплексный сбор сведений о ребенке на основании диагностической информации от специалистов разного профиля;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определение уровня актуального и зоны ближайшего развития учащегося с ОВЗ, выявление его резервных возможностей;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изучение развития эмоционально-волевой сферы и личностных особенностей учащихся;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bookmarkStart w:id="8" w:name="page33"/>
      <w:bookmarkEnd w:id="8"/>
      <w:r w:rsidRPr="005737F7">
        <w:rPr>
          <w:rFonts w:ascii="Times New Roman" w:hAnsi="Times New Roman" w:cs="Times New Roman"/>
          <w:lang w:val="ru-RU"/>
        </w:rPr>
        <w:t xml:space="preserve">- изучение социальной ситуации развития и условий семейного воспитания ребенка;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изучение адаптивных возможностей и уровня социализации ребенка с ОВЗ;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системный разносторонний контроль специалистов за уровнем и динамикой развития ребенка;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анализ успешности коррекционно-развивающей работы. </w:t>
      </w:r>
    </w:p>
    <w:p w:rsidR="00D923E8" w:rsidRPr="005737F7" w:rsidRDefault="00D923E8" w:rsidP="008554D6">
      <w:pPr>
        <w:widowControl w:val="0"/>
        <w:tabs>
          <w:tab w:val="left" w:pos="-426"/>
        </w:tabs>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Коррекционно-развивающая работа включает:</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lastRenderedPageBreak/>
        <w:t xml:space="preserve">-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коррекцию и развитие высших психических функций;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развитие эмоционально-волевой и личностной сферы ребенка и психокоррекцию его поведения;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социальную защиту ребенка в случае неблагоприятных условий жизни при психотравмирующих обстоятельствах.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Консультативная работа включает: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выработку совместных, обоснованных рекомендаций по основным направлениям работы с учащимся с ОВЗ, единых для всех участников образовательных отношений;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консультирование специалистами педагогов по выбору индивидуально ориентированных методов и приемов работы с учащимся с ОВЗ;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консультативную помощь семье в вопросах выбора стратегии воспитания и приемов коррекционного обучения ребенка с ОВЗ.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Информационно-просветительская работа предусматривает: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lang w:val="ru-RU"/>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D923E8" w:rsidRPr="005737F7" w:rsidRDefault="00D923E8" w:rsidP="008554D6">
      <w:pPr>
        <w:widowControl w:val="0"/>
        <w:tabs>
          <w:tab w:val="left" w:pos="-426"/>
        </w:tabs>
        <w:overflowPunct w:val="0"/>
        <w:autoSpaceDE w:val="0"/>
        <w:autoSpaceDN w:val="0"/>
        <w:adjustRightInd w:val="0"/>
        <w:ind w:left="-1134" w:right="20"/>
        <w:jc w:val="both"/>
        <w:rPr>
          <w:rFonts w:ascii="Times New Roman" w:hAnsi="Times New Roman" w:cs="Times New Roman"/>
          <w:lang w:val="ru-RU"/>
        </w:rPr>
      </w:pPr>
      <w:r w:rsidRPr="005737F7">
        <w:rPr>
          <w:rFonts w:ascii="Times New Roman" w:hAnsi="Times New Roman" w:cs="Times New Roman"/>
          <w:lang w:val="ru-RU"/>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D923E8" w:rsidRPr="005737F7" w:rsidRDefault="00D923E8" w:rsidP="008554D6">
      <w:pPr>
        <w:widowControl w:val="0"/>
        <w:tabs>
          <w:tab w:val="left" w:pos="-426"/>
        </w:tabs>
        <w:overflowPunct w:val="0"/>
        <w:autoSpaceDE w:val="0"/>
        <w:autoSpaceDN w:val="0"/>
        <w:adjustRightInd w:val="0"/>
        <w:ind w:left="-1134"/>
        <w:jc w:val="both"/>
        <w:rPr>
          <w:rFonts w:ascii="Times New Roman" w:hAnsi="Times New Roman" w:cs="Times New Roman"/>
          <w:lang w:val="ru-RU"/>
        </w:rPr>
      </w:pPr>
      <w:r w:rsidRPr="005737F7">
        <w:rPr>
          <w:rFonts w:ascii="Times New Roman" w:hAnsi="Times New Roman" w:cs="Times New Roman"/>
          <w:i/>
          <w:lang w:val="ru-RU"/>
        </w:rPr>
        <w:t>Этапы реализации программы</w:t>
      </w:r>
      <w:r w:rsidRPr="005737F7">
        <w:rPr>
          <w:rFonts w:ascii="Times New Roman" w:hAnsi="Times New Roman" w:cs="Times New Roman"/>
          <w:lang w:val="ru-RU"/>
        </w:rPr>
        <w:t xml:space="preserve">. </w:t>
      </w:r>
    </w:p>
    <w:p w:rsidR="00D923E8" w:rsidRPr="005737F7"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5737F7">
        <w:rPr>
          <w:rFonts w:ascii="Times New Roman" w:hAnsi="Times New Roman" w:cs="Times New Roman"/>
          <w:lang w:val="ru-RU"/>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Этап сбора и анализа информации (информационно-аналитическая деятельность). Результатом данного этапа является оценка контингента учащихся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Этап диагностики коррекционно-развивающей образовательной среды (контрольно-диагностическая деятельность). Результатом является констатация</w:t>
      </w:r>
      <w:bookmarkStart w:id="9" w:name="page35"/>
      <w:bookmarkEnd w:id="9"/>
      <w:r w:rsidRPr="005737F7">
        <w:rPr>
          <w:rFonts w:ascii="Times New Roman" w:hAnsi="Times New Roman" w:cs="Times New Roman"/>
          <w:lang w:val="ru-RU"/>
        </w:rPr>
        <w:t xml:space="preserve">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D923E8" w:rsidRPr="005737F7" w:rsidRDefault="00D923E8" w:rsidP="008554D6">
      <w:pPr>
        <w:widowControl w:val="0"/>
        <w:autoSpaceDE w:val="0"/>
        <w:autoSpaceDN w:val="0"/>
        <w:adjustRightInd w:val="0"/>
        <w:ind w:left="-1134" w:hanging="7"/>
        <w:jc w:val="both"/>
        <w:rPr>
          <w:rFonts w:ascii="Times New Roman" w:hAnsi="Times New Roman" w:cs="Times New Roman"/>
          <w:i/>
          <w:lang w:val="ru-RU"/>
        </w:rPr>
      </w:pPr>
      <w:r w:rsidRPr="005737F7">
        <w:rPr>
          <w:rFonts w:ascii="Times New Roman" w:hAnsi="Times New Roman" w:cs="Times New Roman"/>
          <w:i/>
          <w:lang w:val="ru-RU"/>
        </w:rPr>
        <w:t>Механизмы реализации программы.</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Основными механизмами реализации 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D923E8" w:rsidRPr="005737F7" w:rsidRDefault="00D923E8" w:rsidP="008554D6">
      <w:pPr>
        <w:widowControl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Взаимодействие специалистов образовательной организации предусматривает:</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комплексность в определении и решении проблем ребенка, предоставлении ему квалифицированной помощи специалистов разного профиля;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многоаспектный анализ личностного и познавательного развития ребенка; </w:t>
      </w:r>
    </w:p>
    <w:p w:rsidR="00D923E8" w:rsidRPr="005737F7"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5737F7">
        <w:rPr>
          <w:rFonts w:ascii="Times New Roman" w:hAnsi="Times New Roman" w:cs="Times New Roman"/>
          <w:lang w:val="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w:t>
      </w:r>
      <w:r w:rsidRPr="005737F7">
        <w:rPr>
          <w:rFonts w:ascii="Times New Roman" w:hAnsi="Times New Roman" w:cs="Times New Roman"/>
          <w:lang w:val="ru-RU"/>
        </w:rPr>
        <w:lastRenderedPageBreak/>
        <w:t>формы организованного взаимодействия специалистов на современном этапе — это психолого-медико-педагогический консилиум образовательной организации, который предоставляет многопрофильную помощь ребенку и его родителям (законным представителям) в решении вопросов, связанных с адаптацией, обучением, воспитанием, развитием, социализацией детей с ограниченными возможностями здоровья.</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Социальное партнерство предусматривает: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D923E8" w:rsidRPr="005737F7"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5737F7">
        <w:rPr>
          <w:rFonts w:ascii="Times New Roman" w:hAnsi="Times New Roman" w:cs="Times New Roman"/>
          <w:lang w:val="ru-RU"/>
        </w:rP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сотрудничество с родительской общественностью. </w:t>
      </w:r>
    </w:p>
    <w:p w:rsidR="00D923E8" w:rsidRPr="005737F7" w:rsidRDefault="00D923E8" w:rsidP="008554D6">
      <w:pPr>
        <w:widowControl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i/>
          <w:lang w:val="ru-RU"/>
        </w:rPr>
        <w:t>Условия реализации программы</w:t>
      </w:r>
      <w:r w:rsidRPr="005737F7">
        <w:rPr>
          <w:rFonts w:ascii="Times New Roman" w:hAnsi="Times New Roman" w:cs="Times New Roman"/>
          <w:lang w:val="ru-RU"/>
        </w:rPr>
        <w:t>.</w:t>
      </w:r>
    </w:p>
    <w:p w:rsidR="00D923E8" w:rsidRPr="005737F7"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5737F7">
        <w:rPr>
          <w:rFonts w:ascii="Times New Roman" w:hAnsi="Times New Roman" w:cs="Times New Roman"/>
          <w:lang w:val="ru-RU"/>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D923E8" w:rsidRPr="005737F7" w:rsidRDefault="00D923E8" w:rsidP="008554D6">
      <w:pPr>
        <w:widowControl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Психолого-педагогическое обеспечение, в том числе:</w:t>
      </w:r>
    </w:p>
    <w:p w:rsidR="00D923E8" w:rsidRPr="005737F7"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5737F7">
        <w:rPr>
          <w:rFonts w:ascii="Times New Roman" w:hAnsi="Times New Roman" w:cs="Times New Roman"/>
          <w:lang w:val="ru-RU"/>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обеспечение психолого-педагогических условий (коррекционная направленность учебно-воспитательной деятельности;</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учет индивидуальных особенностей ребенка;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соблюдение комфортного психоэмоционального режима;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w:t>
      </w:r>
      <w:bookmarkStart w:id="10" w:name="page37"/>
      <w:bookmarkEnd w:id="10"/>
      <w:r w:rsidRPr="005737F7">
        <w:rPr>
          <w:rFonts w:ascii="Times New Roman" w:hAnsi="Times New Roman" w:cs="Times New Roman"/>
          <w:lang w:val="ru-RU"/>
        </w:rPr>
        <w:t xml:space="preserve">сверстника;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дифференцированное и индивидуализированное обучение с учетом специфики нарушения развития ребенка;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комплексное воздействие на учащегося, осуществляемое на индивидуальных и групповых коррекционных занятиях;</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 </w:t>
      </w:r>
    </w:p>
    <w:p w:rsidR="00D923E8" w:rsidRPr="008554D6" w:rsidRDefault="00D923E8" w:rsidP="008554D6">
      <w:pPr>
        <w:widowControl w:val="0"/>
        <w:overflowPunct w:val="0"/>
        <w:autoSpaceDE w:val="0"/>
        <w:autoSpaceDN w:val="0"/>
        <w:adjustRightInd w:val="0"/>
        <w:ind w:left="-1134" w:right="20" w:hanging="7"/>
        <w:jc w:val="both"/>
        <w:rPr>
          <w:rFonts w:ascii="Times New Roman" w:hAnsi="Times New Roman" w:cs="Times New Roman"/>
          <w:lang w:val="ru-RU"/>
        </w:rPr>
      </w:pPr>
      <w:r w:rsidRPr="008554D6">
        <w:rPr>
          <w:rFonts w:ascii="Times New Roman" w:hAnsi="Times New Roman" w:cs="Times New Roman"/>
          <w:lang w:val="ru-RU"/>
        </w:rPr>
        <w:t>-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D923E8" w:rsidRPr="008554D6" w:rsidRDefault="008554D6" w:rsidP="008554D6">
      <w:pPr>
        <w:ind w:left="-1134" w:hanging="7"/>
        <w:jc w:val="both"/>
        <w:rPr>
          <w:rFonts w:ascii="Times New Roman" w:hAnsi="Times New Roman" w:cs="Times New Roman"/>
          <w:lang w:val="ru-RU"/>
        </w:rPr>
      </w:pPr>
      <w:r>
        <w:rPr>
          <w:rFonts w:ascii="Times New Roman" w:hAnsi="Times New Roman" w:cs="Times New Roman"/>
          <w:lang w:val="ru-RU"/>
        </w:rPr>
        <w:t xml:space="preserve">    </w:t>
      </w:r>
      <w:r w:rsidR="00D923E8" w:rsidRPr="008554D6">
        <w:rPr>
          <w:rFonts w:ascii="Times New Roman" w:hAnsi="Times New Roman" w:cs="Times New Roman"/>
          <w:lang w:val="ru-RU"/>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учащихся с ЗПР и оказывается помощь в освоении нового учебного материала на уроке и в освоении АОП НОО в целом.</w:t>
      </w:r>
      <w:bookmarkStart w:id="11" w:name="_Toc415833120"/>
    </w:p>
    <w:p w:rsidR="00D923E8" w:rsidRPr="008554D6" w:rsidRDefault="00D923E8" w:rsidP="008554D6">
      <w:pPr>
        <w:ind w:left="-1134" w:hanging="7"/>
        <w:jc w:val="both"/>
        <w:rPr>
          <w:rFonts w:ascii="Times New Roman" w:hAnsi="Times New Roman" w:cs="Times New Roman"/>
          <w:lang w:val="ru-RU"/>
        </w:rPr>
      </w:pPr>
      <w:r w:rsidRPr="008554D6">
        <w:rPr>
          <w:rFonts w:ascii="Times New Roman" w:hAnsi="Times New Roman" w:cs="Times New Roman"/>
          <w:b/>
          <w:lang w:val="ru-RU"/>
        </w:rPr>
        <w:t xml:space="preserve">Деятельность </w:t>
      </w:r>
      <w:r w:rsidR="008554D6">
        <w:rPr>
          <w:rFonts w:ascii="Times New Roman" w:hAnsi="Times New Roman" w:cs="Times New Roman"/>
          <w:b/>
          <w:lang w:val="ru-RU"/>
        </w:rPr>
        <w:t>педагогического консилиума</w:t>
      </w:r>
      <w:r w:rsidRPr="008554D6">
        <w:rPr>
          <w:rFonts w:ascii="Times New Roman" w:hAnsi="Times New Roman" w:cs="Times New Roman"/>
          <w:b/>
          <w:lang w:val="ru-RU"/>
        </w:rPr>
        <w:t xml:space="preserve"> </w:t>
      </w:r>
      <w:r w:rsidR="008554D6">
        <w:rPr>
          <w:rFonts w:ascii="Times New Roman" w:hAnsi="Times New Roman" w:cs="Times New Roman"/>
          <w:b/>
          <w:lang w:val="ru-RU"/>
        </w:rPr>
        <w:t>ш</w:t>
      </w:r>
      <w:r w:rsidRPr="008554D6">
        <w:rPr>
          <w:rFonts w:ascii="Times New Roman" w:hAnsi="Times New Roman" w:cs="Times New Roman"/>
          <w:b/>
          <w:lang w:val="ru-RU"/>
        </w:rPr>
        <w:t>колы.</w:t>
      </w:r>
    </w:p>
    <w:p w:rsidR="00D923E8" w:rsidRPr="008554D6" w:rsidRDefault="008554D6" w:rsidP="008554D6">
      <w:pPr>
        <w:widowControl w:val="0"/>
        <w:overflowPunct w:val="0"/>
        <w:autoSpaceDE w:val="0"/>
        <w:autoSpaceDN w:val="0"/>
        <w:adjustRightInd w:val="0"/>
        <w:ind w:left="-1134" w:right="20" w:hanging="7"/>
        <w:jc w:val="both"/>
        <w:rPr>
          <w:rFonts w:ascii="Times New Roman" w:hAnsi="Times New Roman"/>
          <w:lang w:val="ru-RU"/>
        </w:rPr>
      </w:pPr>
      <w:r>
        <w:rPr>
          <w:rFonts w:ascii="Times New Roman" w:hAnsi="Times New Roman" w:cs="Times New Roman"/>
          <w:lang w:val="ru-RU"/>
        </w:rPr>
        <w:t>Педагогический консилиум школы создает условия</w:t>
      </w:r>
      <w:r w:rsidR="00D923E8" w:rsidRPr="008554D6">
        <w:rPr>
          <w:rFonts w:ascii="Times New Roman" w:hAnsi="Times New Roman" w:cs="Times New Roman"/>
          <w:lang w:val="ru-RU"/>
        </w:rPr>
        <w:t xml:space="preserve"> </w:t>
      </w:r>
      <w:r>
        <w:rPr>
          <w:rFonts w:ascii="Times New Roman" w:hAnsi="Times New Roman" w:cs="Times New Roman"/>
          <w:lang w:val="ru-RU"/>
        </w:rPr>
        <w:t xml:space="preserve"> для </w:t>
      </w:r>
      <w:r w:rsidR="00D923E8" w:rsidRPr="008554D6">
        <w:rPr>
          <w:rFonts w:ascii="Times New Roman" w:hAnsi="Times New Roman"/>
          <w:lang w:val="ru-RU"/>
        </w:rPr>
        <w:t xml:space="preserve">комплексного психолого-медико-педагогического сопровождения детей с ОВЗ в соответствии с рекомендациями ПМПК: </w:t>
      </w:r>
    </w:p>
    <w:p w:rsidR="00D923E8" w:rsidRPr="005737F7" w:rsidRDefault="00D923E8" w:rsidP="008554D6">
      <w:pPr>
        <w:ind w:left="-1134" w:hanging="7"/>
        <w:jc w:val="both"/>
        <w:rPr>
          <w:rFonts w:ascii="Times New Roman" w:hAnsi="Times New Roman"/>
          <w:lang w:val="ru-RU"/>
        </w:rPr>
      </w:pPr>
      <w:r w:rsidRPr="005737F7">
        <w:rPr>
          <w:rFonts w:ascii="Times New Roman" w:hAnsi="Times New Roman"/>
          <w:lang w:val="ru-RU"/>
        </w:rPr>
        <w:t>– своевременного выявления детей, нуждающихся в создании СОУ;</w:t>
      </w:r>
    </w:p>
    <w:p w:rsidR="00D923E8" w:rsidRPr="005737F7" w:rsidRDefault="00D923E8" w:rsidP="008554D6">
      <w:pPr>
        <w:ind w:left="-1134" w:hanging="7"/>
        <w:jc w:val="both"/>
        <w:rPr>
          <w:rFonts w:ascii="Times New Roman" w:hAnsi="Times New Roman"/>
          <w:lang w:val="ru-RU"/>
        </w:rPr>
      </w:pPr>
      <w:r w:rsidRPr="005737F7">
        <w:rPr>
          <w:rFonts w:ascii="Times New Roman" w:hAnsi="Times New Roman"/>
          <w:lang w:val="ru-RU"/>
        </w:rPr>
        <w:t>– создания специальных образовательных условий в соответствии с заключением ПМПК;</w:t>
      </w:r>
    </w:p>
    <w:p w:rsidR="00D923E8" w:rsidRPr="005737F7" w:rsidRDefault="00D923E8" w:rsidP="008554D6">
      <w:pPr>
        <w:ind w:left="-1134" w:hanging="7"/>
        <w:jc w:val="both"/>
        <w:rPr>
          <w:rFonts w:ascii="Times New Roman" w:hAnsi="Times New Roman"/>
          <w:lang w:val="ru-RU"/>
        </w:rPr>
      </w:pPr>
      <w:r w:rsidRPr="005737F7">
        <w:rPr>
          <w:rFonts w:ascii="Times New Roman" w:hAnsi="Times New Roman"/>
          <w:lang w:val="ru-RU"/>
        </w:rPr>
        <w:t>– разработки и реализации для них индивидуальной программы психолого-педагогического сопровождения.</w:t>
      </w:r>
    </w:p>
    <w:p w:rsidR="00D923E8" w:rsidRPr="005737F7" w:rsidRDefault="008554D6" w:rsidP="008554D6">
      <w:pPr>
        <w:ind w:left="-1134" w:hanging="7"/>
        <w:jc w:val="both"/>
        <w:rPr>
          <w:rFonts w:ascii="Times New Roman" w:hAnsi="Times New Roman"/>
          <w:lang w:val="ru-RU"/>
        </w:rPr>
      </w:pPr>
      <w:r>
        <w:rPr>
          <w:rFonts w:ascii="Times New Roman" w:hAnsi="Times New Roman"/>
          <w:lang w:val="ru-RU"/>
        </w:rPr>
        <w:t>Консилиум</w:t>
      </w:r>
      <w:r w:rsidR="00D923E8" w:rsidRPr="008554D6">
        <w:rPr>
          <w:rFonts w:ascii="Times New Roman" w:hAnsi="Times New Roman"/>
          <w:lang w:val="ru-RU"/>
        </w:rPr>
        <w:t xml:space="preserve"> возглавляет лицо из числа административно-управленческого состава организации, назначаемое руководителем общеобразовательной организации. Состав консилиума определяется и утверждается руководителем. В состав консилиума входят: </w:t>
      </w:r>
      <w:r w:rsidRPr="008554D6">
        <w:rPr>
          <w:rFonts w:ascii="Times New Roman" w:hAnsi="Times New Roman"/>
          <w:lang w:val="ru-RU"/>
        </w:rPr>
        <w:t>учител</w:t>
      </w:r>
      <w:r>
        <w:rPr>
          <w:rFonts w:ascii="Times New Roman" w:hAnsi="Times New Roman"/>
          <w:lang w:val="ru-RU"/>
        </w:rPr>
        <w:t>я</w:t>
      </w:r>
      <w:r w:rsidR="00D923E8" w:rsidRPr="008554D6">
        <w:rPr>
          <w:rFonts w:ascii="Times New Roman" w:hAnsi="Times New Roman"/>
          <w:lang w:val="ru-RU"/>
        </w:rPr>
        <w:t xml:space="preserve"> начальных классов (для учащихся 1-4 классов),</w:t>
      </w:r>
      <w:r>
        <w:rPr>
          <w:rFonts w:ascii="Times New Roman" w:hAnsi="Times New Roman"/>
          <w:lang w:val="ru-RU"/>
        </w:rPr>
        <w:t xml:space="preserve"> </w:t>
      </w:r>
      <w:r w:rsidR="00D923E8" w:rsidRPr="008554D6">
        <w:rPr>
          <w:rFonts w:ascii="Times New Roman" w:hAnsi="Times New Roman"/>
          <w:lang w:val="ru-RU"/>
        </w:rPr>
        <w:t>руково</w:t>
      </w:r>
      <w:r>
        <w:rPr>
          <w:rFonts w:ascii="Times New Roman" w:hAnsi="Times New Roman"/>
          <w:lang w:val="ru-RU"/>
        </w:rPr>
        <w:t>дитель ШМО классных руководителей</w:t>
      </w:r>
      <w:r w:rsidR="00D923E8" w:rsidRPr="008554D6">
        <w:rPr>
          <w:rFonts w:ascii="Times New Roman" w:hAnsi="Times New Roman"/>
          <w:lang w:val="ru-RU"/>
        </w:rPr>
        <w:t xml:space="preserve"> (для учащихся 5-11 классов)</w:t>
      </w:r>
      <w:r>
        <w:rPr>
          <w:rFonts w:ascii="Times New Roman" w:hAnsi="Times New Roman"/>
          <w:lang w:val="ru-RU"/>
        </w:rPr>
        <w:t xml:space="preserve">, </w:t>
      </w:r>
      <w:r>
        <w:rPr>
          <w:rFonts w:ascii="Times New Roman" w:hAnsi="Times New Roman"/>
          <w:lang w:val="ru-RU"/>
        </w:rPr>
        <w:lastRenderedPageBreak/>
        <w:t>педагог-логопед, педагог-психолог (</w:t>
      </w:r>
      <w:r w:rsidR="009A0E53">
        <w:rPr>
          <w:rFonts w:ascii="Times New Roman" w:hAnsi="Times New Roman"/>
          <w:lang w:val="ru-RU"/>
        </w:rPr>
        <w:t>по согласованию с ГКУ СО ДЦСПСиД</w:t>
      </w:r>
      <w:r>
        <w:rPr>
          <w:rFonts w:ascii="Times New Roman" w:hAnsi="Times New Roman"/>
          <w:lang w:val="ru-RU"/>
        </w:rPr>
        <w:t>)</w:t>
      </w:r>
      <w:r w:rsidR="00D923E8" w:rsidRPr="008554D6">
        <w:rPr>
          <w:rFonts w:ascii="Times New Roman" w:hAnsi="Times New Roman"/>
          <w:lang w:val="ru-RU"/>
        </w:rPr>
        <w:t xml:space="preserve">. </w:t>
      </w:r>
      <w:r w:rsidR="00D923E8" w:rsidRPr="005737F7">
        <w:rPr>
          <w:rFonts w:ascii="Times New Roman" w:hAnsi="Times New Roman"/>
          <w:lang w:val="ru-RU"/>
        </w:rPr>
        <w:t>По решению председателя консилиума в его состав включаются и другие специалисты и педагоги общеобразовательной организации, работающие с ребенком.</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Обследование ребёнка специалистами консилиума осуществляется по инициативе родителей (законных представителей) или членов педагогического коллектива с согласия родителей (законных представителей). При несогласии родителей (законных представителей) проводится работа по формированию у них адекватного понимания проблемы исходя из интересов ребёнка. </w:t>
      </w:r>
    </w:p>
    <w:p w:rsidR="00D923E8" w:rsidRPr="008554D6"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8554D6">
        <w:rPr>
          <w:rFonts w:ascii="Times New Roman" w:hAnsi="Times New Roman" w:cs="Times New Roman"/>
          <w:lang w:val="ru-RU"/>
        </w:rPr>
        <w:t>При обследовании на консилиум должны быть представлены следующие документы: педагогическое представление на ребенка, в котором должны быть отражены проблемы, возникающие у специалиста, работающего с ребенком; письменные работы по русскому языку, математике, рисунки и другие виды самостоятельной деятельности; при необходимости получения медицинской информации о ребенке консилиум направляет запрос соответствующим медицинским специалистам.</w:t>
      </w:r>
      <w:r w:rsidR="008554D6">
        <w:rPr>
          <w:rFonts w:ascii="Times New Roman" w:hAnsi="Times New Roman" w:cs="Times New Roman"/>
          <w:lang w:val="ru-RU"/>
        </w:rPr>
        <w:t xml:space="preserve"> </w:t>
      </w:r>
      <w:r w:rsidRPr="008554D6">
        <w:rPr>
          <w:rFonts w:ascii="Times New Roman" w:hAnsi="Times New Roman" w:cs="Times New Roman"/>
          <w:lang w:val="ru-RU"/>
        </w:rPr>
        <w:t xml:space="preserve">Документы предоставляются </w:t>
      </w:r>
      <w:r w:rsidRPr="008554D6">
        <w:rPr>
          <w:rFonts w:ascii="Times New Roman" w:hAnsi="Times New Roman"/>
          <w:lang w:val="ru-RU"/>
        </w:rPr>
        <w:t>специалистами не позднее, чем за 3 дня до проведения консилиума председателю консилиума</w:t>
      </w:r>
      <w:r w:rsidRPr="008554D6">
        <w:rPr>
          <w:rFonts w:ascii="Times New Roman" w:hAnsi="Times New Roman" w:cs="Times New Roman"/>
          <w:lang w:val="ru-RU"/>
        </w:rPr>
        <w:t xml:space="preserve">. </w:t>
      </w:r>
    </w:p>
    <w:p w:rsidR="00D923E8" w:rsidRPr="005737F7" w:rsidRDefault="00D923E8" w:rsidP="008554D6">
      <w:pPr>
        <w:ind w:left="-1134" w:hanging="7"/>
        <w:jc w:val="both"/>
        <w:rPr>
          <w:rFonts w:ascii="Times New Roman" w:hAnsi="Times New Roman"/>
          <w:lang w:val="ru-RU"/>
        </w:rPr>
      </w:pPr>
      <w:r w:rsidRPr="005737F7">
        <w:rPr>
          <w:rFonts w:ascii="Times New Roman" w:hAnsi="Times New Roman"/>
          <w:lang w:val="ru-RU"/>
        </w:rPr>
        <w:t xml:space="preserve">Заседания консилиума подразделяются на плановые и внеплановые. Плановые консилиумы проводятся по утвержденному годовому плану работы консилиума, не реже 1 раза в квартал. Внеплановые консилиумы собираются по запросу специалистов Школы, ведущих с данным ребенком коррекционно-развивающее обучение и развитие, а так же родителей (законных представителей) ребенка. Поводом для внепланового консилиума является отрицательная динамика обучения и развития ребенка. </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 xml:space="preserve">Диагностическая работа проводится с целью определения состояния деятельности учащегося, его развития и создания комфортных условий для дальнейшей адаптации и </w:t>
      </w:r>
      <w:bookmarkStart w:id="12" w:name="page43"/>
      <w:bookmarkEnd w:id="12"/>
      <w:r w:rsidRPr="005737F7">
        <w:rPr>
          <w:rFonts w:ascii="Times New Roman" w:hAnsi="Times New Roman" w:cs="Times New Roman"/>
          <w:lang w:val="ru-RU"/>
        </w:rPr>
        <w:t>социализации. Диагностику проводит школьный педагог-психолог и результаты представляются на заседании.</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Консультации проводятся для педагогов школы и родителей (законных представителей) детей с целью формирования активно-положительной позиции взрослых и эмоционально-положительного фона в детском коллективе.</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Методическая работа осуществляется с целью формирования банка диагностических и коррекционных методик, консультационных материалов для родителей (законных представителей) и педагогов школы, подготовки индивидуальных диагностических и коррекционных пакетов для учащихся, содержательного наполнения индивидуальных комплексных учебно-коррекционных программ, а также для повышения профессиональной компетентности специалистов консилиума.Данные материалы хранятся у педагога-психолога.</w:t>
      </w:r>
    </w:p>
    <w:p w:rsidR="00D923E8" w:rsidRPr="009A0E53"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9A0E53">
        <w:rPr>
          <w:rFonts w:ascii="Times New Roman" w:hAnsi="Times New Roman" w:cs="Times New Roman"/>
          <w:lang w:val="ru-RU"/>
        </w:rPr>
        <w:t>Посещение уроков учителей осуществляется с целью наблюдения за учащимися в образовательной среде класса.</w:t>
      </w:r>
    </w:p>
    <w:p w:rsidR="00D923E8" w:rsidRPr="005737F7" w:rsidRDefault="00D923E8" w:rsidP="008554D6">
      <w:pPr>
        <w:widowControl w:val="0"/>
        <w:overflowPunct w:val="0"/>
        <w:autoSpaceDE w:val="0"/>
        <w:autoSpaceDN w:val="0"/>
        <w:adjustRightInd w:val="0"/>
        <w:ind w:left="-1134" w:hanging="7"/>
        <w:jc w:val="both"/>
        <w:rPr>
          <w:rFonts w:ascii="Times New Roman" w:hAnsi="Times New Roman" w:cs="Times New Roman"/>
          <w:lang w:val="ru-RU"/>
        </w:rPr>
      </w:pPr>
      <w:r w:rsidRPr="005737F7">
        <w:rPr>
          <w:rFonts w:ascii="Times New Roman" w:hAnsi="Times New Roman" w:cs="Times New Roman"/>
          <w:lang w:val="ru-RU"/>
        </w:rPr>
        <w:t>Консилиум проводится под руководством Председателя консилиума. Каждый специалист, участвующий в работе консилиума дает свое заключение о проблеме ребенка в устной форме. Последовательность представлений специалистов определяется Председателем консилиума. Рекомендации принимаются большинством голосов специалистов консилиума и фиксируются в протоколе заседания. Рекомендации по проведению дальнейшей коррекционно-развивающей работы, утвержденные консилиумом, являются обязательными для всех специалистов, работающих с ребенком.</w:t>
      </w:r>
    </w:p>
    <w:p w:rsidR="00D923E8" w:rsidRPr="009A0E53" w:rsidRDefault="00D923E8" w:rsidP="009A0E53">
      <w:pPr>
        <w:widowControl w:val="0"/>
        <w:overflowPunct w:val="0"/>
        <w:autoSpaceDE w:val="0"/>
        <w:autoSpaceDN w:val="0"/>
        <w:adjustRightInd w:val="0"/>
        <w:ind w:left="-1134" w:right="20" w:hanging="7"/>
        <w:jc w:val="both"/>
        <w:rPr>
          <w:rFonts w:ascii="Times New Roman" w:hAnsi="Times New Roman" w:cs="Times New Roman"/>
          <w:lang w:val="ru-RU"/>
        </w:rPr>
      </w:pPr>
      <w:r w:rsidRPr="009A0E53">
        <w:rPr>
          <w:rFonts w:ascii="Times New Roman" w:hAnsi="Times New Roman" w:cs="Times New Roman"/>
          <w:lang w:val="ru-RU"/>
        </w:rPr>
        <w:t xml:space="preserve">Содержательное наполнение индивидуальных комплексных учебно-коррекционных программ осуществляется на основе рекомендаций специалистов </w:t>
      </w:r>
      <w:r w:rsidR="009A0E53">
        <w:rPr>
          <w:rFonts w:ascii="Times New Roman" w:hAnsi="Times New Roman" w:cs="Times New Roman"/>
          <w:lang w:val="ru-RU"/>
        </w:rPr>
        <w:t xml:space="preserve">Котовской </w:t>
      </w:r>
      <w:r w:rsidRPr="009A0E53">
        <w:rPr>
          <w:rFonts w:ascii="Times New Roman" w:hAnsi="Times New Roman" w:cs="Times New Roman"/>
          <w:lang w:val="ru-RU"/>
        </w:rPr>
        <w:t>ПМПК, обсуждаются на заседании консилиума при обязательном согласовании с родителями (законными представителями).</w:t>
      </w:r>
    </w:p>
    <w:p w:rsidR="00D923E8" w:rsidRPr="009A0E53" w:rsidRDefault="00D923E8" w:rsidP="009A0E53">
      <w:pPr>
        <w:widowControl w:val="0"/>
        <w:overflowPunct w:val="0"/>
        <w:autoSpaceDE w:val="0"/>
        <w:autoSpaceDN w:val="0"/>
        <w:adjustRightInd w:val="0"/>
        <w:ind w:left="-1134" w:hanging="7"/>
        <w:jc w:val="both"/>
        <w:rPr>
          <w:rFonts w:ascii="Times New Roman" w:hAnsi="Times New Roman" w:cs="Times New Roman"/>
          <w:b/>
          <w:lang w:val="ru-RU"/>
        </w:rPr>
      </w:pPr>
      <w:r w:rsidRPr="009A0E53">
        <w:rPr>
          <w:rFonts w:ascii="Times New Roman" w:hAnsi="Times New Roman" w:cs="Times New Roman"/>
          <w:b/>
          <w:lang w:val="ru-RU"/>
        </w:rPr>
        <w:t>Программа  психолого-педагогического сопровождения детей-инвалидов, детей с ОВЗ и их семей.</w:t>
      </w:r>
    </w:p>
    <w:p w:rsidR="00D923E8" w:rsidRPr="009A0E53" w:rsidRDefault="00D923E8" w:rsidP="008554D6">
      <w:pPr>
        <w:tabs>
          <w:tab w:val="left" w:pos="0"/>
          <w:tab w:val="right" w:leader="dot" w:pos="9639"/>
        </w:tabs>
        <w:ind w:left="-1134" w:hanging="7"/>
        <w:jc w:val="both"/>
        <w:outlineLvl w:val="1"/>
        <w:rPr>
          <w:rFonts w:ascii="Times New Roman" w:hAnsi="Times New Roman" w:cs="Times New Roman"/>
          <w:lang w:val="ru-RU"/>
        </w:rPr>
      </w:pPr>
      <w:r w:rsidRPr="009A0E53">
        <w:rPr>
          <w:rFonts w:ascii="Times New Roman" w:hAnsi="Times New Roman" w:cs="Times New Roman"/>
          <w:lang w:val="ru-RU"/>
        </w:rPr>
        <w:t>В Школе разработана и реализуется комплексная  программа психолого-педагогического сопровождения детей-инвалидов, детей с ОВЗ и их семей.</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i/>
          <w:lang w:val="ru-RU"/>
        </w:rPr>
        <w:t>Целью программы</w:t>
      </w:r>
      <w:r w:rsidRPr="005737F7">
        <w:rPr>
          <w:rFonts w:ascii="Times New Roman" w:hAnsi="Times New Roman" w:cs="Times New Roman"/>
          <w:lang w:val="ru-RU"/>
        </w:rPr>
        <w:t xml:space="preserve"> сопровождения детей с ограниченными возможностями здоровья является создание оптимальных социально-психолого-педагогических условий для коррекции недостатков развития учащихся, нормализации учебной деятельности, активизации познавательной деятельности, благоприятной адаптации и социализации.</w:t>
      </w:r>
    </w:p>
    <w:p w:rsidR="00D923E8" w:rsidRPr="005737F7" w:rsidRDefault="00D923E8" w:rsidP="008554D6">
      <w:pPr>
        <w:ind w:left="-1134" w:hanging="7"/>
        <w:jc w:val="both"/>
        <w:outlineLvl w:val="0"/>
        <w:rPr>
          <w:rFonts w:ascii="Times New Roman" w:hAnsi="Times New Roman" w:cs="Times New Roman"/>
          <w:i/>
          <w:lang w:val="ru-RU"/>
        </w:rPr>
      </w:pPr>
      <w:r w:rsidRPr="005737F7">
        <w:rPr>
          <w:rFonts w:ascii="Times New Roman" w:hAnsi="Times New Roman" w:cs="Times New Roman"/>
          <w:i/>
          <w:lang w:val="ru-RU"/>
        </w:rPr>
        <w:t>Задачи:</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создание педагогически целесообразной среды, способствующей успешному становлению ребёнка как субъекта социальной жизни;</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создание условий для психологического комфорта и безопасности ребёнка;</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lastRenderedPageBreak/>
        <w:t>- удовлетворение потребностей ребёнка с помощью социальных, правовых, психологических, медицинских, педагогических механизмов предупреждения и преодоления негативных явлений в семье, школе, ближайшем окружении и других социумах;</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защита прав личности учащегося, обеспечение его социальной, психологической и физической безопасности, социально-психологическая поддержка и содействие ребёнку в проблемных ситуациях;</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комплексная диагностика возможностей и способностей ребёнка;</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профориентация ребенка с ОВЗ;</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реализация программ преодоления трудностей в обучении, участие специалистов системы социально-психолого-педагогического сопровождения в разработке образовательных программ адекватных возможностям и особенностям учащихся;</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социально-психологическая помощь детям и семьям групп особого внимания;</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 развитие социально-личностных, личностно-адаптивных и психолого-педагогических компетентностей учащихся, родителей, педагогов.</w:t>
      </w:r>
    </w:p>
    <w:p w:rsidR="00D923E8" w:rsidRPr="005737F7" w:rsidRDefault="00D923E8" w:rsidP="008554D6">
      <w:pPr>
        <w:ind w:left="-1134" w:hanging="7"/>
        <w:jc w:val="both"/>
        <w:rPr>
          <w:rFonts w:ascii="Times New Roman" w:hAnsi="Times New Roman" w:cs="Times New Roman"/>
          <w:lang w:val="ru-RU"/>
        </w:rPr>
      </w:pPr>
      <w:r w:rsidRPr="005737F7">
        <w:rPr>
          <w:rFonts w:ascii="Times New Roman" w:hAnsi="Times New Roman" w:cs="Times New Roman"/>
          <w:lang w:val="ru-RU"/>
        </w:rPr>
        <w:t>Задача образовательного учреждения – не только обучение, передача ребенку определенной суммы знаний, а, прежде всего – формирование личности человека. Таким образом, в модель психолого-педагогического сопровождения закладывается безусловная ценность внутреннего мира каждого школьника, приоритетность потребностей, целей и ценностей его развития.</w:t>
      </w:r>
    </w:p>
    <w:p w:rsidR="00D923E8" w:rsidRPr="005737F7" w:rsidRDefault="00D923E8" w:rsidP="008554D6">
      <w:pPr>
        <w:shd w:val="clear" w:color="auto" w:fill="FFFFFF"/>
        <w:ind w:left="-1134" w:hanging="7"/>
        <w:jc w:val="both"/>
        <w:rPr>
          <w:rFonts w:ascii="Times New Roman" w:hAnsi="Times New Roman" w:cs="Times New Roman"/>
          <w:i/>
          <w:color w:val="000000"/>
          <w:lang w:val="ru-RU"/>
        </w:rPr>
      </w:pPr>
      <w:r w:rsidRPr="005737F7">
        <w:rPr>
          <w:rFonts w:ascii="Times New Roman" w:hAnsi="Times New Roman" w:cs="Times New Roman"/>
          <w:bCs/>
          <w:i/>
          <w:color w:val="000000"/>
          <w:lang w:val="ru-RU"/>
        </w:rPr>
        <w:t>Направления работы в рамках реализации программы.</w:t>
      </w:r>
    </w:p>
    <w:p w:rsidR="00D923E8" w:rsidRPr="005737F7" w:rsidRDefault="00D923E8" w:rsidP="008554D6">
      <w:pPr>
        <w:shd w:val="clear" w:color="auto" w:fill="FFFFFF"/>
        <w:ind w:left="-1134" w:hanging="7"/>
        <w:jc w:val="both"/>
        <w:rPr>
          <w:rFonts w:ascii="Times New Roman" w:hAnsi="Times New Roman" w:cs="Times New Roman"/>
          <w:color w:val="000000"/>
          <w:lang w:val="ru-RU"/>
        </w:rPr>
      </w:pPr>
      <w:r w:rsidRPr="005737F7">
        <w:rPr>
          <w:rFonts w:ascii="Times New Roman" w:hAnsi="Times New Roman" w:cs="Times New Roman"/>
          <w:color w:val="000000"/>
          <w:lang w:val="ru-RU"/>
        </w:rPr>
        <w:t>Данная Программа включает в себя взаимосвязанные направления, которые отражают её основное содержание:</w:t>
      </w:r>
    </w:p>
    <w:p w:rsidR="00D923E8" w:rsidRPr="005737F7" w:rsidRDefault="00D923E8" w:rsidP="008554D6">
      <w:pPr>
        <w:shd w:val="clear" w:color="auto" w:fill="FFFFFF"/>
        <w:ind w:left="-1134" w:hanging="7"/>
        <w:jc w:val="both"/>
        <w:rPr>
          <w:rFonts w:ascii="Times New Roman" w:hAnsi="Times New Roman" w:cs="Times New Roman"/>
          <w:color w:val="000000"/>
          <w:lang w:val="ru-RU"/>
        </w:rPr>
      </w:pPr>
      <w:r w:rsidRPr="005737F7">
        <w:rPr>
          <w:rFonts w:ascii="Times New Roman" w:hAnsi="Times New Roman" w:cs="Times New Roman"/>
          <w:color w:val="000000"/>
          <w:lang w:val="ru-RU"/>
        </w:rPr>
        <w:t xml:space="preserve">- </w:t>
      </w:r>
      <w:r w:rsidRPr="005737F7">
        <w:rPr>
          <w:rFonts w:ascii="Times New Roman" w:hAnsi="Times New Roman" w:cs="Times New Roman"/>
          <w:iCs/>
          <w:color w:val="000000"/>
          <w:lang w:val="ru-RU"/>
        </w:rPr>
        <w:t>диагностическая работа</w:t>
      </w:r>
      <w:r w:rsidRPr="008106AB">
        <w:rPr>
          <w:rFonts w:ascii="Times New Roman" w:hAnsi="Times New Roman" w:cs="Times New Roman"/>
          <w:iCs/>
          <w:color w:val="000000"/>
        </w:rPr>
        <w:t> </w:t>
      </w:r>
      <w:r w:rsidRPr="005737F7">
        <w:rPr>
          <w:rFonts w:ascii="Times New Roman" w:hAnsi="Times New Roman" w:cs="Times New Roman"/>
          <w:color w:val="000000"/>
          <w:lang w:val="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D923E8" w:rsidRPr="005737F7" w:rsidRDefault="00D923E8" w:rsidP="008554D6">
      <w:pPr>
        <w:shd w:val="clear" w:color="auto" w:fill="FFFFFF"/>
        <w:ind w:left="-1134" w:hanging="7"/>
        <w:jc w:val="both"/>
        <w:rPr>
          <w:rFonts w:ascii="Times New Roman" w:hAnsi="Times New Roman" w:cs="Times New Roman"/>
          <w:color w:val="000000"/>
          <w:lang w:val="ru-RU"/>
        </w:rPr>
      </w:pPr>
      <w:r w:rsidRPr="005737F7">
        <w:rPr>
          <w:rFonts w:ascii="Times New Roman" w:hAnsi="Times New Roman" w:cs="Times New Roman"/>
          <w:color w:val="000000"/>
          <w:lang w:val="ru-RU"/>
        </w:rPr>
        <w:t xml:space="preserve">- </w:t>
      </w:r>
      <w:r w:rsidRPr="005737F7">
        <w:rPr>
          <w:rFonts w:ascii="Times New Roman" w:hAnsi="Times New Roman" w:cs="Times New Roman"/>
          <w:iCs/>
          <w:color w:val="000000"/>
          <w:lang w:val="ru-RU"/>
        </w:rPr>
        <w:t>коррекционно-развивающая работа</w:t>
      </w:r>
      <w:r w:rsidRPr="008106AB">
        <w:rPr>
          <w:rFonts w:ascii="Times New Roman" w:hAnsi="Times New Roman" w:cs="Times New Roman"/>
          <w:iCs/>
          <w:color w:val="000000"/>
        </w:rPr>
        <w:t> </w:t>
      </w:r>
      <w:r w:rsidRPr="005737F7">
        <w:rPr>
          <w:rFonts w:ascii="Times New Roman" w:hAnsi="Times New Roman" w:cs="Times New Roman"/>
          <w:color w:val="000000"/>
          <w:lang w:val="ru-RU"/>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учащихся (личностных, регулятивных, познавательных, коммуникативных);</w:t>
      </w:r>
    </w:p>
    <w:p w:rsidR="00D923E8" w:rsidRPr="005737F7" w:rsidRDefault="00D923E8" w:rsidP="008554D6">
      <w:pPr>
        <w:shd w:val="clear" w:color="auto" w:fill="FFFFFF"/>
        <w:ind w:left="-1134" w:hanging="7"/>
        <w:jc w:val="both"/>
        <w:rPr>
          <w:rFonts w:ascii="Times New Roman" w:hAnsi="Times New Roman" w:cs="Times New Roman"/>
          <w:color w:val="000000"/>
          <w:lang w:val="ru-RU"/>
        </w:rPr>
      </w:pPr>
      <w:r w:rsidRPr="005737F7">
        <w:rPr>
          <w:rFonts w:ascii="Times New Roman" w:hAnsi="Times New Roman" w:cs="Times New Roman"/>
          <w:color w:val="000000"/>
          <w:lang w:val="ru-RU"/>
        </w:rPr>
        <w:t xml:space="preserve">- </w:t>
      </w:r>
      <w:r w:rsidRPr="005737F7">
        <w:rPr>
          <w:rFonts w:ascii="Times New Roman" w:hAnsi="Times New Roman" w:cs="Times New Roman"/>
          <w:iCs/>
          <w:color w:val="000000"/>
          <w:lang w:val="ru-RU"/>
        </w:rPr>
        <w:t>консультативная работа</w:t>
      </w:r>
      <w:r w:rsidRPr="008106AB">
        <w:rPr>
          <w:rFonts w:ascii="Times New Roman" w:hAnsi="Times New Roman" w:cs="Times New Roman"/>
          <w:iCs/>
          <w:color w:val="000000"/>
        </w:rPr>
        <w:t> </w:t>
      </w:r>
      <w:r w:rsidRPr="005737F7">
        <w:rPr>
          <w:rFonts w:ascii="Times New Roman" w:hAnsi="Times New Roman" w:cs="Times New Roman"/>
          <w:color w:val="000000"/>
          <w:lang w:val="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D923E8" w:rsidRPr="009A0E53" w:rsidRDefault="00D923E8" w:rsidP="009A0E53">
      <w:pPr>
        <w:shd w:val="clear" w:color="auto" w:fill="FFFFFF"/>
        <w:ind w:left="-1134" w:hanging="7"/>
        <w:jc w:val="both"/>
        <w:rPr>
          <w:rFonts w:ascii="Times New Roman" w:hAnsi="Times New Roman" w:cs="Times New Roman"/>
          <w:color w:val="000000"/>
          <w:lang w:val="ru-RU"/>
        </w:rPr>
      </w:pPr>
      <w:r w:rsidRPr="009A0E53">
        <w:rPr>
          <w:rFonts w:ascii="Times New Roman" w:hAnsi="Times New Roman" w:cs="Times New Roman"/>
          <w:color w:val="000000"/>
          <w:lang w:val="ru-RU"/>
        </w:rPr>
        <w:t xml:space="preserve">- </w:t>
      </w:r>
      <w:r w:rsidRPr="009A0E53">
        <w:rPr>
          <w:rFonts w:ascii="Times New Roman" w:hAnsi="Times New Roman" w:cs="Times New Roman"/>
          <w:iCs/>
          <w:color w:val="000000"/>
          <w:lang w:val="ru-RU"/>
        </w:rPr>
        <w:t>информационно-просветительская работа</w:t>
      </w:r>
      <w:r w:rsidRPr="008106AB">
        <w:rPr>
          <w:rFonts w:ascii="Times New Roman" w:hAnsi="Times New Roman" w:cs="Times New Roman"/>
          <w:iCs/>
          <w:color w:val="000000"/>
        </w:rPr>
        <w:t> </w:t>
      </w:r>
      <w:r w:rsidRPr="009A0E53">
        <w:rPr>
          <w:rFonts w:ascii="Times New Roman" w:hAnsi="Times New Roman" w:cs="Times New Roman"/>
          <w:color w:val="000000"/>
          <w:lang w:val="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D923E8" w:rsidRPr="005737F7" w:rsidRDefault="00D923E8" w:rsidP="009A0E53">
      <w:pPr>
        <w:pStyle w:val="afb"/>
        <w:ind w:left="-1134"/>
        <w:jc w:val="center"/>
        <w:rPr>
          <w:rFonts w:ascii="Times New Roman" w:hAnsi="Times New Roman"/>
          <w:b/>
          <w:szCs w:val="24"/>
          <w:lang w:val="ru-RU"/>
        </w:rPr>
      </w:pPr>
      <w:r w:rsidRPr="005737F7">
        <w:rPr>
          <w:rFonts w:ascii="Times New Roman" w:hAnsi="Times New Roman"/>
          <w:b/>
          <w:szCs w:val="24"/>
          <w:lang w:val="ru-RU"/>
        </w:rPr>
        <w:t>3. Организационный раздел</w:t>
      </w:r>
      <w:bookmarkEnd w:id="11"/>
    </w:p>
    <w:p w:rsidR="00D923E8" w:rsidRPr="005737F7" w:rsidRDefault="00D923E8" w:rsidP="009A0E53">
      <w:pPr>
        <w:pStyle w:val="afb"/>
        <w:ind w:left="-1134"/>
        <w:rPr>
          <w:rFonts w:ascii="Times New Roman" w:hAnsi="Times New Roman"/>
          <w:b/>
          <w:szCs w:val="24"/>
          <w:lang w:val="ru-RU"/>
        </w:rPr>
      </w:pPr>
      <w:bookmarkStart w:id="13" w:name="_Toc415833121"/>
      <w:r w:rsidRPr="005737F7">
        <w:rPr>
          <w:rFonts w:ascii="Times New Roman" w:hAnsi="Times New Roman"/>
          <w:b/>
          <w:szCs w:val="24"/>
          <w:lang w:val="ru-RU"/>
        </w:rPr>
        <w:t>3.1. Учебный план</w:t>
      </w:r>
      <w:bookmarkEnd w:id="13"/>
    </w:p>
    <w:p w:rsidR="00D923E8" w:rsidRPr="005737F7" w:rsidRDefault="00D923E8" w:rsidP="009A0E53">
      <w:pPr>
        <w:pStyle w:val="afb"/>
        <w:ind w:left="-1134"/>
        <w:jc w:val="both"/>
        <w:rPr>
          <w:rFonts w:ascii="Times New Roman" w:hAnsi="Times New Roman"/>
          <w:bCs/>
          <w:kern w:val="2"/>
          <w:szCs w:val="24"/>
          <w:lang w:val="ru-RU"/>
        </w:rPr>
      </w:pPr>
      <w:r w:rsidRPr="005737F7">
        <w:rPr>
          <w:rFonts w:ascii="Times New Roman" w:hAnsi="Times New Roman"/>
          <w:bCs/>
          <w:szCs w:val="24"/>
          <w:lang w:val="ru-RU"/>
        </w:rPr>
        <w:t>Обязательные предметные области учебного плана и учебные предметы</w:t>
      </w:r>
      <w:r w:rsidRPr="005737F7">
        <w:rPr>
          <w:rFonts w:ascii="Times New Roman" w:hAnsi="Times New Roman"/>
          <w:bCs/>
          <w:kern w:val="2"/>
          <w:szCs w:val="24"/>
          <w:lang w:val="ru-RU"/>
        </w:rPr>
        <w:t xml:space="preserve"> соответствуют ФГОС НОО</w:t>
      </w:r>
      <w:r w:rsidRPr="009A0E53">
        <w:rPr>
          <w:rStyle w:val="a4"/>
          <w:rFonts w:ascii="Times New Roman" w:hAnsi="Times New Roman"/>
          <w:bCs/>
          <w:kern w:val="2"/>
          <w:szCs w:val="24"/>
        </w:rPr>
        <w:footnoteReference w:id="8"/>
      </w:r>
      <w:r w:rsidRPr="005737F7">
        <w:rPr>
          <w:rFonts w:ascii="Times New Roman" w:hAnsi="Times New Roman"/>
          <w:bCs/>
          <w:kern w:val="2"/>
          <w:szCs w:val="24"/>
          <w:lang w:val="ru-RU"/>
        </w:rPr>
        <w:t>.</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color w:val="000000"/>
          <w:szCs w:val="24"/>
          <w:u w:color="000000"/>
          <w:lang w:val="ru-RU"/>
        </w:rPr>
        <w:t xml:space="preserve">В соответствии с ФГОС НОО учащихся с ОВЗ на коррекционную работу отводится не менее 5 часов </w:t>
      </w:r>
      <w:r w:rsidRPr="005737F7">
        <w:rPr>
          <w:rFonts w:ascii="Times New Roman" w:hAnsi="Times New Roman"/>
          <w:bCs/>
          <w:color w:val="000000"/>
          <w:szCs w:val="24"/>
          <w:u w:color="000000"/>
          <w:lang w:val="ru-RU"/>
        </w:rPr>
        <w:t>в неделю</w:t>
      </w:r>
      <w:r w:rsidRPr="005737F7">
        <w:rPr>
          <w:rFonts w:ascii="Times New Roman" w:hAnsi="Times New Roman"/>
          <w:color w:val="000000"/>
          <w:szCs w:val="24"/>
          <w:u w:color="000000"/>
          <w:lang w:val="ru-RU"/>
        </w:rPr>
        <w:t>на одного учащегося в зависимости от его потребностей.</w:t>
      </w:r>
    </w:p>
    <w:p w:rsidR="00D923E8" w:rsidRPr="009A0E53" w:rsidRDefault="00D923E8" w:rsidP="009A0E53">
      <w:pPr>
        <w:pStyle w:val="afb"/>
        <w:ind w:left="-1134"/>
        <w:jc w:val="both"/>
        <w:rPr>
          <w:rFonts w:ascii="Times New Roman" w:hAnsi="Times New Roman"/>
          <w:b/>
          <w:szCs w:val="24"/>
          <w:lang w:val="ru-RU"/>
        </w:rPr>
      </w:pPr>
      <w:bookmarkStart w:id="14" w:name="_Toc415833122"/>
      <w:r w:rsidRPr="009A0E53">
        <w:rPr>
          <w:rFonts w:ascii="Times New Roman" w:hAnsi="Times New Roman"/>
          <w:b/>
          <w:szCs w:val="24"/>
          <w:lang w:val="ru-RU"/>
        </w:rPr>
        <w:t>3.2. Система условий реализации адаптированной образовательной программы начального общего образования учащихся с задержкой психического развития</w:t>
      </w:r>
      <w:bookmarkEnd w:id="14"/>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Образовательная деятельность осуществляется согласно календарному учебному графику, утвержденному приказом директора</w:t>
      </w:r>
      <w:r w:rsidR="009A0E53">
        <w:rPr>
          <w:rFonts w:ascii="Times New Roman" w:hAnsi="Times New Roman"/>
          <w:szCs w:val="24"/>
          <w:lang w:val="ru-RU"/>
        </w:rPr>
        <w:t>.</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Посещение учащимся уроков, проводимых в школе при отсутствии медицинских противопоказаний и по согласованию с родителем (законным представителем) несовершеннолетнего учащегося, осуществляется в соответствии с расписанием уроков класса, в который зачислен учащийся.</w:t>
      </w:r>
    </w:p>
    <w:p w:rsidR="00D923E8" w:rsidRPr="009A0E53" w:rsidRDefault="00D923E8" w:rsidP="009A0E53">
      <w:pPr>
        <w:pStyle w:val="afb"/>
        <w:ind w:left="-1134"/>
        <w:jc w:val="both"/>
        <w:rPr>
          <w:rFonts w:ascii="Times New Roman" w:hAnsi="Times New Roman"/>
          <w:b/>
          <w:szCs w:val="24"/>
          <w:lang w:val="ru-RU"/>
        </w:rPr>
      </w:pPr>
      <w:r w:rsidRPr="009A0E53">
        <w:rPr>
          <w:rFonts w:ascii="Times New Roman" w:hAnsi="Times New Roman"/>
          <w:b/>
          <w:kern w:val="28"/>
          <w:szCs w:val="24"/>
          <w:lang w:val="ru-RU"/>
        </w:rPr>
        <w:t>Кадровые условия</w:t>
      </w:r>
    </w:p>
    <w:p w:rsidR="00D923E8" w:rsidRPr="005737F7"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Для реализации программы индивидуального психологического сопровождения в Школе име</w:t>
      </w:r>
      <w:r w:rsidR="009A0E53" w:rsidRPr="009A0E53">
        <w:rPr>
          <w:rFonts w:ascii="Times New Roman" w:hAnsi="Times New Roman"/>
          <w:szCs w:val="24"/>
          <w:lang w:val="ru-RU"/>
        </w:rPr>
        <w:t>ются педагоги начальных классов</w:t>
      </w:r>
      <w:r w:rsidRPr="009A0E53">
        <w:rPr>
          <w:rFonts w:ascii="Times New Roman" w:hAnsi="Times New Roman"/>
          <w:szCs w:val="24"/>
          <w:lang w:val="ru-RU"/>
        </w:rPr>
        <w:t xml:space="preserve">. </w:t>
      </w:r>
      <w:r w:rsidRPr="005737F7">
        <w:rPr>
          <w:rFonts w:ascii="Times New Roman" w:hAnsi="Times New Roman"/>
          <w:szCs w:val="24"/>
          <w:lang w:val="ru-RU"/>
        </w:rPr>
        <w:t>Уровень квалификации работников школы, реализующей АОП НОО соответствует квалификационным характеристикам по соответствующей должности.</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w:t>
      </w:r>
      <w:r w:rsidRPr="005737F7">
        <w:rPr>
          <w:rFonts w:ascii="Times New Roman" w:hAnsi="Times New Roman"/>
          <w:szCs w:val="24"/>
          <w:lang w:val="ru-RU"/>
        </w:rPr>
        <w:lastRenderedPageBreak/>
        <w:t>распространения опыта использования современных образовательных технологий обучения и воспитания учащихся с ОВЗ.</w:t>
      </w:r>
    </w:p>
    <w:p w:rsidR="00D923E8" w:rsidRPr="005737F7" w:rsidRDefault="00D923E8" w:rsidP="009A0E53">
      <w:pPr>
        <w:pStyle w:val="afb"/>
        <w:ind w:left="-1134"/>
        <w:jc w:val="both"/>
        <w:rPr>
          <w:rFonts w:ascii="Times New Roman" w:hAnsi="Times New Roman"/>
          <w:b/>
          <w:szCs w:val="24"/>
          <w:lang w:val="ru-RU"/>
        </w:rPr>
      </w:pPr>
      <w:r w:rsidRPr="005737F7">
        <w:rPr>
          <w:rFonts w:ascii="Times New Roman" w:hAnsi="Times New Roman"/>
          <w:b/>
          <w:kern w:val="28"/>
          <w:szCs w:val="24"/>
          <w:lang w:val="ru-RU"/>
        </w:rPr>
        <w:t>Финансовые условия</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Финансовое обеспечение государственных гарантий на получение учащимися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АОП.</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Финансирование реализации адаптированной образовательной программы для учащихся должно осуществляться в объеме не ниже установленных нормативов финансирования муниципального образовательного учреждения.</w:t>
      </w:r>
    </w:p>
    <w:p w:rsidR="00D923E8" w:rsidRPr="009A0E53" w:rsidRDefault="00D923E8" w:rsidP="009A0E53">
      <w:pPr>
        <w:pStyle w:val="afb"/>
        <w:ind w:left="-1134"/>
        <w:jc w:val="both"/>
        <w:rPr>
          <w:rFonts w:ascii="Times New Roman" w:hAnsi="Times New Roman"/>
          <w:spacing w:val="-2"/>
          <w:szCs w:val="24"/>
          <w:lang w:val="ru-RU"/>
        </w:rPr>
      </w:pPr>
      <w:r w:rsidRPr="009A0E53">
        <w:rPr>
          <w:rFonts w:ascii="Times New Roman" w:hAnsi="Times New Roman"/>
          <w:spacing w:val="-2"/>
          <w:szCs w:val="24"/>
          <w:lang w:val="ru-RU"/>
        </w:rPr>
        <w:t>Финансирование рассчитывается с учетом рекомендаций ПМПК,  в соответствии с кадровыми и материально-техническими</w:t>
      </w:r>
      <w:r w:rsidR="009A0E53">
        <w:rPr>
          <w:rFonts w:ascii="Times New Roman" w:hAnsi="Times New Roman"/>
          <w:spacing w:val="-2"/>
          <w:szCs w:val="24"/>
          <w:lang w:val="ru-RU"/>
        </w:rPr>
        <w:t xml:space="preserve"> </w:t>
      </w:r>
      <w:r w:rsidRPr="009A0E53">
        <w:rPr>
          <w:rFonts w:ascii="Times New Roman" w:hAnsi="Times New Roman"/>
          <w:spacing w:val="-2"/>
          <w:szCs w:val="24"/>
          <w:lang w:val="ru-RU"/>
        </w:rPr>
        <w:t xml:space="preserve">условиями реализации АОП НОО, требованиями к наполняемости классов в соответствии с СанПиН. </w:t>
      </w:r>
    </w:p>
    <w:p w:rsidR="00D923E8" w:rsidRPr="009A0E53" w:rsidRDefault="009A0E53" w:rsidP="009A0E53">
      <w:pPr>
        <w:pStyle w:val="afb"/>
        <w:ind w:left="-1134"/>
        <w:jc w:val="both"/>
        <w:rPr>
          <w:rFonts w:ascii="Times New Roman" w:hAnsi="Times New Roman"/>
          <w:b/>
          <w:szCs w:val="24"/>
          <w:lang w:val="ru-RU"/>
        </w:rPr>
      </w:pPr>
      <w:r w:rsidRPr="005737F7">
        <w:rPr>
          <w:rFonts w:ascii="Times New Roman" w:hAnsi="Times New Roman"/>
          <w:b/>
          <w:szCs w:val="24"/>
          <w:lang w:val="ru-RU"/>
        </w:rPr>
        <w:t>Материально-технические условия</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Для материально-технического обеспечения всех предметных областей, включая коррекционно-развивающую область и внеурочную деятельность, Школа оснащена:</w:t>
      </w:r>
    </w:p>
    <w:p w:rsid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 xml:space="preserve">- учебными помещениями для осуществления образовательного процесса (классами, специальными кабинетами); </w:t>
      </w:r>
    </w:p>
    <w:p w:rsidR="00D923E8" w:rsidRPr="009A0E53" w:rsidRDefault="009A0E53" w:rsidP="009A0E53">
      <w:pPr>
        <w:pStyle w:val="afb"/>
        <w:ind w:left="-1134"/>
        <w:jc w:val="both"/>
        <w:rPr>
          <w:rFonts w:ascii="Times New Roman" w:hAnsi="Times New Roman"/>
          <w:szCs w:val="24"/>
          <w:lang w:val="ru-RU"/>
        </w:rPr>
      </w:pPr>
      <w:r w:rsidRPr="009A0E53">
        <w:rPr>
          <w:rFonts w:ascii="Times New Roman" w:hAnsi="Times New Roman"/>
          <w:szCs w:val="24"/>
          <w:lang w:val="ru-RU"/>
        </w:rPr>
        <w:t>-</w:t>
      </w:r>
      <w:r w:rsidR="00D923E8" w:rsidRPr="009A0E53">
        <w:rPr>
          <w:rFonts w:ascii="Times New Roman" w:hAnsi="Times New Roman"/>
          <w:szCs w:val="24"/>
          <w:lang w:val="ru-RU"/>
        </w:rPr>
        <w:t xml:space="preserve">помещение библиотеки;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-актовым залом; </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 спортив</w:t>
      </w:r>
      <w:r w:rsidR="009A0E53" w:rsidRPr="009A0E53">
        <w:rPr>
          <w:rFonts w:ascii="Times New Roman" w:hAnsi="Times New Roman"/>
          <w:szCs w:val="24"/>
          <w:lang w:val="ru-RU"/>
        </w:rPr>
        <w:t>ными сооружениями (зал, стадион</w:t>
      </w:r>
      <w:r w:rsidRPr="009A0E53">
        <w:rPr>
          <w:rFonts w:ascii="Times New Roman" w:hAnsi="Times New Roman"/>
          <w:szCs w:val="24"/>
          <w:lang w:val="ru-RU"/>
        </w:rPr>
        <w:t xml:space="preserve">), оснащёнными игровым, спортивным оборудованием и инвентарём;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помещение для питания учащихся, а также для хранения и приготовления пищи, обеспечивающими возможность организации качественного горячего питания; </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 административными и иными помещениями, оснащёнными необходимым оборудованием для организации учебного процесса;</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 xml:space="preserve">- гардеробами, санузлами, местами личной гигиены. </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учащихся с ЗПР, способствуют мотивации учебной деятельности, развивают познавательную активность обучающихся. В Школе имеются следующие технические средствам обучения учащихся с ЗПР, ориентированные на их особые образовательные потребности: компьютеры</w:t>
      </w:r>
      <w:r w:rsidRPr="009A0E53">
        <w:rPr>
          <w:rFonts w:ascii="Times New Roman" w:hAnsi="Times New Roman"/>
          <w:szCs w:val="24"/>
        </w:rPr>
        <w:t>c</w:t>
      </w:r>
      <w:r w:rsidRPr="009A0E53">
        <w:rPr>
          <w:rFonts w:ascii="Times New Roman" w:hAnsi="Times New Roman"/>
          <w:szCs w:val="24"/>
          <w:lang w:val="ru-RU"/>
        </w:rPr>
        <w:t xml:space="preserve"> колонками и выходом в </w:t>
      </w:r>
      <w:r w:rsidRPr="009A0E53">
        <w:rPr>
          <w:rFonts w:ascii="Times New Roman" w:hAnsi="Times New Roman"/>
          <w:szCs w:val="24"/>
        </w:rPr>
        <w:t>Internet</w:t>
      </w:r>
      <w:r w:rsidRPr="009A0E53">
        <w:rPr>
          <w:rFonts w:ascii="Times New Roman" w:hAnsi="Times New Roman"/>
          <w:szCs w:val="24"/>
          <w:lang w:val="ru-RU"/>
        </w:rPr>
        <w: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w:t>
      </w:r>
      <w:r w:rsidRPr="009A0E53">
        <w:rPr>
          <w:rFonts w:ascii="Times New Roman" w:hAnsi="Times New Roman"/>
          <w:szCs w:val="24"/>
        </w:rPr>
        <w:t>USB</w:t>
      </w:r>
      <w:r w:rsidRPr="009A0E53">
        <w:rPr>
          <w:rFonts w:ascii="Times New Roman" w:hAnsi="Times New Roman"/>
          <w:szCs w:val="24"/>
          <w:lang w:val="ru-RU"/>
        </w:rPr>
        <w:t xml:space="preserve"> накопители), музыкальные центры с набором аудиодисков со звуками живой и неживой природы, музыкальными записями, аудиокнигами и др.</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b/>
          <w:szCs w:val="24"/>
          <w:lang w:val="ru-RU"/>
        </w:rPr>
        <w:t>Информационно-образовательная среда</w:t>
      </w:r>
      <w:r w:rsidR="009A0E53">
        <w:rPr>
          <w:rFonts w:ascii="Times New Roman" w:hAnsi="Times New Roman"/>
          <w:i/>
          <w:szCs w:val="24"/>
          <w:lang w:val="ru-RU"/>
        </w:rPr>
        <w:t xml:space="preserve"> </w:t>
      </w:r>
      <w:r w:rsidRPr="009A0E53">
        <w:rPr>
          <w:rFonts w:ascii="Times New Roman" w:hAnsi="Times New Roman"/>
          <w:szCs w:val="24"/>
          <w:lang w:val="ru-RU"/>
        </w:rPr>
        <w:t>Школы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923E8" w:rsidRPr="005737F7" w:rsidRDefault="00D923E8" w:rsidP="009A0E53">
      <w:pPr>
        <w:pStyle w:val="afb"/>
        <w:ind w:left="-1134"/>
        <w:jc w:val="both"/>
        <w:rPr>
          <w:rFonts w:ascii="Times New Roman" w:hAnsi="Times New Roman"/>
          <w:szCs w:val="24"/>
          <w:lang w:val="ru-RU"/>
        </w:rPr>
      </w:pPr>
      <w:bookmarkStart w:id="15" w:name="page49"/>
      <w:bookmarkEnd w:id="15"/>
      <w:r w:rsidRPr="005737F7">
        <w:rPr>
          <w:rFonts w:ascii="Times New Roman" w:hAnsi="Times New Roman"/>
          <w:szCs w:val="24"/>
          <w:lang w:val="ru-RU"/>
        </w:rPr>
        <w:t xml:space="preserve">Материально-технические условия реализации АОП для учащихся с ОВЗ должны отвечать особым образовательным потребностям каждой категории учащихся и особым образовательным потребностям, характерным для конкретной группы учащихся, что обусловливает необходимость предъявления специфических требований к: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организации процесса обучения;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организации пространства;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организации временного режима обучения;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организации рабочего места учащегося: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техническим средствам обучения;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 учебникам, учебным принадлежностям, дидактическим материалам и средствам наглядности.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Важным условием реализации адаптированной образовательной программы является возможность для беспрепятственного доступа учащихся ко всем объектам инфраструктуры Школы. Все пространство класса доступно ребенку.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При реализации образовательных программ в Школе используются различные образовательные технологии, в том числе дистанционные образовательные технологии, электронное обучение. </w:t>
      </w:r>
    </w:p>
    <w:p w:rsidR="00D923E8" w:rsidRPr="005737F7" w:rsidRDefault="00D923E8" w:rsidP="009A0E53">
      <w:pPr>
        <w:pStyle w:val="afb"/>
        <w:ind w:left="-1134"/>
        <w:jc w:val="both"/>
        <w:rPr>
          <w:rFonts w:ascii="Times New Roman" w:hAnsi="Times New Roman"/>
          <w:b/>
          <w:szCs w:val="24"/>
          <w:lang w:val="ru-RU"/>
        </w:rPr>
      </w:pPr>
      <w:r w:rsidRPr="005737F7">
        <w:rPr>
          <w:rFonts w:ascii="Times New Roman" w:hAnsi="Times New Roman"/>
          <w:b/>
          <w:szCs w:val="24"/>
          <w:lang w:val="ru-RU"/>
        </w:rPr>
        <w:lastRenderedPageBreak/>
        <w:t>Требования к организации пространства</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pacing w:val="2"/>
          <w:szCs w:val="24"/>
          <w:lang w:val="ru-RU"/>
        </w:rPr>
        <w:t>Под особой организацией образовательного пространства понимается создание комфортных условий во всех учебных и внеучебных помещениях.</w:t>
      </w:r>
    </w:p>
    <w:p w:rsidR="00D923E8" w:rsidRP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 xml:space="preserve">Для учащихся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9A0E53">
        <w:rPr>
          <w:rFonts w:ascii="Times New Roman" w:hAnsi="Times New Roman"/>
          <w:iCs/>
          <w:szCs w:val="24"/>
          <w:lang w:val="ru-RU"/>
        </w:rPr>
        <w:t>стенды</w:t>
      </w:r>
      <w:r w:rsidRPr="009A0E53">
        <w:rPr>
          <w:rFonts w:ascii="Times New Roman" w:hAnsi="Times New Roman"/>
          <w:szCs w:val="24"/>
          <w:lang w:val="ru-RU"/>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w:t>
      </w:r>
      <w:r w:rsidR="009A0E53" w:rsidRPr="009A0E53">
        <w:rPr>
          <w:rFonts w:ascii="Times New Roman" w:hAnsi="Times New Roman"/>
          <w:szCs w:val="24"/>
          <w:lang w:val="ru-RU"/>
        </w:rPr>
        <w:t xml:space="preserve"> школе, ближайших планах и т.д.</w:t>
      </w:r>
    </w:p>
    <w:p w:rsidR="00D923E8" w:rsidRPr="005737F7" w:rsidRDefault="00D923E8" w:rsidP="009A0E53">
      <w:pPr>
        <w:pStyle w:val="afb"/>
        <w:ind w:left="-1134"/>
        <w:jc w:val="both"/>
        <w:rPr>
          <w:rFonts w:ascii="Times New Roman" w:hAnsi="Times New Roman"/>
          <w:szCs w:val="24"/>
          <w:lang w:val="ru-RU" w:eastAsia="ru-RU"/>
        </w:rPr>
      </w:pPr>
      <w:r w:rsidRPr="009A0E53">
        <w:rPr>
          <w:rFonts w:ascii="Times New Roman" w:hAnsi="Times New Roman"/>
          <w:b/>
          <w:iCs/>
          <w:szCs w:val="24"/>
          <w:lang w:val="ru-RU"/>
        </w:rPr>
        <w:t>Организация рабочего пространства учащегося</w:t>
      </w:r>
      <w:r w:rsidRPr="009A0E53">
        <w:rPr>
          <w:rFonts w:ascii="Times New Roman" w:hAnsi="Times New Roman"/>
          <w:iCs/>
          <w:szCs w:val="24"/>
          <w:lang w:val="ru-RU"/>
        </w:rPr>
        <w:t xml:space="preserve"> с </w:t>
      </w:r>
      <w:r w:rsidRPr="009A0E53">
        <w:rPr>
          <w:rFonts w:ascii="Times New Roman" w:hAnsi="Times New Roman"/>
          <w:szCs w:val="24"/>
          <w:lang w:val="ru-RU"/>
        </w:rPr>
        <w:t>задержкой психического развития</w:t>
      </w:r>
      <w:r w:rsidRPr="009A0E53">
        <w:rPr>
          <w:rFonts w:ascii="Times New Roman" w:hAnsi="Times New Roman"/>
          <w:iCs/>
          <w:szCs w:val="24"/>
          <w:lang w:val="ru-RU"/>
        </w:rPr>
        <w:t xml:space="preserve"> в классе</w:t>
      </w:r>
      <w:r w:rsidR="009A0E53">
        <w:rPr>
          <w:rFonts w:ascii="Times New Roman" w:hAnsi="Times New Roman"/>
          <w:iCs/>
          <w:szCs w:val="24"/>
          <w:lang w:val="ru-RU"/>
        </w:rPr>
        <w:t xml:space="preserve"> </w:t>
      </w:r>
      <w:r w:rsidRPr="009A0E53">
        <w:rPr>
          <w:rFonts w:ascii="Times New Roman" w:hAnsi="Times New Roman"/>
          <w:szCs w:val="24"/>
          <w:lang w:val="ru-RU"/>
        </w:rPr>
        <w:t xml:space="preserve">предполагает выбор парты и партнера. </w:t>
      </w:r>
      <w:r w:rsidRPr="005737F7">
        <w:rPr>
          <w:rFonts w:ascii="Times New Roman" w:hAnsi="Times New Roman"/>
          <w:szCs w:val="24"/>
          <w:lang w:val="ru-RU"/>
        </w:rPr>
        <w:t>При реализации АООП НОО необходимо о</w:t>
      </w:r>
      <w:r w:rsidRPr="005737F7">
        <w:rPr>
          <w:rFonts w:ascii="Times New Roman" w:hAnsi="Times New Roman"/>
          <w:szCs w:val="24"/>
          <w:lang w:val="ru-RU" w:eastAsia="ru-RU"/>
        </w:rPr>
        <w:t>беспечение учащемуся с ЗПР возможности постоянно находиться в зоне внимания педагога.</w:t>
      </w:r>
    </w:p>
    <w:p w:rsidR="00D923E8" w:rsidRPr="005737F7" w:rsidRDefault="00D923E8" w:rsidP="009A0E53">
      <w:pPr>
        <w:pStyle w:val="afb"/>
        <w:ind w:left="-1134"/>
        <w:jc w:val="both"/>
        <w:rPr>
          <w:rFonts w:ascii="Times New Roman" w:hAnsi="Times New Roman"/>
          <w:b/>
          <w:szCs w:val="24"/>
          <w:lang w:val="ru-RU"/>
        </w:rPr>
      </w:pPr>
      <w:r w:rsidRPr="005737F7">
        <w:rPr>
          <w:rFonts w:ascii="Times New Roman" w:hAnsi="Times New Roman"/>
          <w:b/>
          <w:szCs w:val="24"/>
          <w:lang w:val="ru-RU"/>
        </w:rPr>
        <w:t>Требования к организации временного режима обучения</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Временной режим образования учащихся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Сроки освоения АОП НОО учащимися с ЗПР для варианта 7.1 составляют 4 года (1-4 классы).</w:t>
      </w:r>
    </w:p>
    <w:p w:rsidR="009A0E53" w:rsidRDefault="00D923E8" w:rsidP="009A0E53">
      <w:pPr>
        <w:pStyle w:val="afb"/>
        <w:ind w:left="-1134"/>
        <w:jc w:val="both"/>
        <w:rPr>
          <w:rFonts w:ascii="Times New Roman" w:hAnsi="Times New Roman"/>
          <w:szCs w:val="24"/>
          <w:lang w:val="ru-RU"/>
        </w:rPr>
      </w:pPr>
      <w:r w:rsidRPr="009A0E53">
        <w:rPr>
          <w:rFonts w:ascii="Times New Roman" w:hAnsi="Times New Roman"/>
          <w:szCs w:val="24"/>
          <w:lang w:val="ru-RU"/>
        </w:rPr>
        <w:t>Устанавливается следующая п</w:t>
      </w:r>
      <w:r w:rsidR="009A0E53" w:rsidRPr="009A0E53">
        <w:rPr>
          <w:rFonts w:ascii="Times New Roman" w:hAnsi="Times New Roman"/>
          <w:szCs w:val="24"/>
          <w:lang w:val="ru-RU"/>
        </w:rPr>
        <w:t>родолжительность учебного года:</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1 классы – 33 учебных недели; 2 </w:t>
      </w:r>
      <w:r w:rsidRPr="005737F7">
        <w:rPr>
          <w:rFonts w:ascii="Times New Roman" w:hAnsi="Times New Roman"/>
          <w:caps/>
          <w:szCs w:val="24"/>
          <w:lang w:val="ru-RU"/>
        </w:rPr>
        <w:t xml:space="preserve">– </w:t>
      </w:r>
      <w:r w:rsidRPr="005737F7">
        <w:rPr>
          <w:rFonts w:ascii="Times New Roman" w:hAnsi="Times New Roman"/>
          <w:szCs w:val="24"/>
          <w:lang w:val="ru-RU"/>
        </w:rPr>
        <w:t>4классы – 34 учебных недели.</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Для профилактики переутомления учащихся с ЗПР в годовом календарном учебном плане рекомендуется предусмотреть равномерное распределение периодов учебного времени и каникул.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учащихся.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учащегося, его готовности к нахождению в среде сверстников без родителей. Распорядок учебного дня учащихся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АОП НОО, время на самостоятельную учебную работу, время отдыха, удовлетворение потребностей учащихся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Количество часов, отведенных на освоение учащимися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D923E8" w:rsidRPr="005737F7" w:rsidRDefault="00D923E8" w:rsidP="009A0E53">
      <w:pPr>
        <w:pStyle w:val="afb"/>
        <w:ind w:left="-1134"/>
        <w:jc w:val="both"/>
        <w:rPr>
          <w:rFonts w:ascii="Times New Roman" w:hAnsi="Times New Roman"/>
          <w:i/>
          <w:szCs w:val="24"/>
          <w:lang w:val="ru-RU"/>
        </w:rPr>
      </w:pPr>
      <w:r w:rsidRPr="005737F7">
        <w:rPr>
          <w:rFonts w:ascii="Times New Roman" w:hAnsi="Times New Roman"/>
          <w:szCs w:val="24"/>
          <w:lang w:val="ru-RU"/>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учащегося в течение учебного дня.</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Учебные занятия следует начинать не ранее 8 часов. Проведение нулевых уроков не допускается. Число уроков в день: </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для учащихся 1 классов – не должно превышать 4 уроков и один день в неделю – не более 5 уроков, за счет урока физической культуры;</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для учащихся 2 </w:t>
      </w:r>
      <w:r w:rsidRPr="005737F7">
        <w:rPr>
          <w:rFonts w:ascii="Times New Roman" w:hAnsi="Times New Roman"/>
          <w:caps/>
          <w:szCs w:val="24"/>
          <w:lang w:val="ru-RU"/>
        </w:rPr>
        <w:t xml:space="preserve">– </w:t>
      </w:r>
      <w:r w:rsidRPr="005737F7">
        <w:rPr>
          <w:rFonts w:ascii="Times New Roman" w:hAnsi="Times New Roman"/>
          <w:szCs w:val="24"/>
          <w:lang w:val="ru-RU"/>
        </w:rPr>
        <w:t>4классов – не более 5 уроков.</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9A0E53">
        <w:rPr>
          <w:rStyle w:val="a4"/>
          <w:rFonts w:ascii="Times New Roman" w:hAnsi="Times New Roman"/>
          <w:szCs w:val="24"/>
        </w:rPr>
        <w:footnoteReference w:id="9"/>
      </w:r>
      <w:r w:rsidRPr="005737F7">
        <w:rPr>
          <w:rFonts w:ascii="Times New Roman" w:hAnsi="Times New Roman"/>
          <w:szCs w:val="24"/>
          <w:lang w:val="ru-RU"/>
        </w:rPr>
        <w:t>.</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w:t>
      </w:r>
      <w:r w:rsidRPr="005737F7">
        <w:rPr>
          <w:rFonts w:ascii="Times New Roman" w:hAnsi="Times New Roman"/>
          <w:szCs w:val="24"/>
          <w:lang w:val="ru-RU"/>
        </w:rPr>
        <w:lastRenderedPageBreak/>
        <w:t xml:space="preserve">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D923E8" w:rsidRPr="00305DBD" w:rsidRDefault="00D923E8" w:rsidP="00305DBD">
      <w:pPr>
        <w:pStyle w:val="afb"/>
        <w:ind w:left="-1134"/>
        <w:jc w:val="both"/>
        <w:rPr>
          <w:rFonts w:ascii="Times New Roman" w:hAnsi="Times New Roman"/>
          <w:szCs w:val="24"/>
          <w:lang w:val="ru-RU"/>
        </w:rPr>
      </w:pPr>
      <w:r w:rsidRPr="005737F7">
        <w:rPr>
          <w:rFonts w:ascii="Times New Roman" w:hAnsi="Times New Roman"/>
          <w:szCs w:val="24"/>
          <w:lang w:val="ru-RU"/>
        </w:rPr>
        <w:t xml:space="preserve">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w:t>
      </w:r>
      <w:r w:rsidRPr="00305DBD">
        <w:rPr>
          <w:rFonts w:ascii="Times New Roman" w:hAnsi="Times New Roman"/>
          <w:szCs w:val="24"/>
          <w:lang w:val="ru-RU"/>
        </w:rPr>
        <w:t>Общая численность класса</w:t>
      </w:r>
      <w:r w:rsidRPr="00305DBD">
        <w:rPr>
          <w:rFonts w:ascii="Times New Roman" w:hAnsi="Times New Roman"/>
          <w:caps/>
          <w:szCs w:val="24"/>
          <w:lang w:val="ru-RU"/>
        </w:rPr>
        <w:t xml:space="preserve">, </w:t>
      </w:r>
      <w:r w:rsidRPr="00305DBD">
        <w:rPr>
          <w:rFonts w:ascii="Times New Roman" w:hAnsi="Times New Roman"/>
          <w:szCs w:val="24"/>
          <w:lang w:val="ru-RU"/>
        </w:rPr>
        <w:t xml:space="preserve">в котором обучаются дети с </w:t>
      </w:r>
      <w:r w:rsidRPr="00305DBD">
        <w:rPr>
          <w:rFonts w:ascii="Times New Roman" w:hAnsi="Times New Roman"/>
          <w:caps/>
          <w:szCs w:val="24"/>
          <w:lang w:val="ru-RU"/>
        </w:rPr>
        <w:t>ЗПР</w:t>
      </w:r>
      <w:r w:rsidRPr="00305DBD">
        <w:rPr>
          <w:rFonts w:ascii="Times New Roman" w:hAnsi="Times New Roman"/>
          <w:szCs w:val="24"/>
          <w:lang w:val="ru-RU"/>
        </w:rPr>
        <w:t>, осваивающие вариант 7.1</w:t>
      </w:r>
      <w:r w:rsidRPr="00305DBD">
        <w:rPr>
          <w:rFonts w:ascii="Times New Roman" w:hAnsi="Times New Roman"/>
          <w:caps/>
          <w:szCs w:val="24"/>
          <w:lang w:val="ru-RU"/>
        </w:rPr>
        <w:t xml:space="preserve"> АОП НОО,</w:t>
      </w:r>
      <w:r w:rsidRPr="00305DBD">
        <w:rPr>
          <w:rFonts w:ascii="Times New Roman" w:hAnsi="Times New Roman"/>
          <w:szCs w:val="24"/>
          <w:lang w:val="ru-RU"/>
        </w:rPr>
        <w:t xml:space="preserve"> не должна превышать 25 учащихся, число учащихся с</w:t>
      </w:r>
      <w:r w:rsidRPr="00305DBD">
        <w:rPr>
          <w:rFonts w:ascii="Times New Roman" w:hAnsi="Times New Roman"/>
          <w:caps/>
          <w:szCs w:val="24"/>
          <w:lang w:val="ru-RU"/>
        </w:rPr>
        <w:t xml:space="preserve"> ЗПР </w:t>
      </w:r>
      <w:r w:rsidRPr="00305DBD">
        <w:rPr>
          <w:rFonts w:ascii="Times New Roman" w:hAnsi="Times New Roman"/>
          <w:szCs w:val="24"/>
          <w:lang w:val="ru-RU"/>
        </w:rPr>
        <w:t>в классе не должно превышать четырех, остальные учащиеся – не имеющие ограничений по здоровью.</w:t>
      </w:r>
    </w:p>
    <w:p w:rsidR="00D923E8" w:rsidRPr="00305DBD" w:rsidRDefault="00D923E8" w:rsidP="009A0E53">
      <w:pPr>
        <w:pStyle w:val="afb"/>
        <w:ind w:left="-1134"/>
        <w:jc w:val="both"/>
        <w:rPr>
          <w:rFonts w:ascii="Times New Roman" w:hAnsi="Times New Roman"/>
          <w:b/>
          <w:szCs w:val="24"/>
          <w:lang w:val="ru-RU"/>
        </w:rPr>
      </w:pPr>
      <w:r w:rsidRPr="00305DBD">
        <w:rPr>
          <w:rFonts w:ascii="Times New Roman" w:hAnsi="Times New Roman"/>
          <w:b/>
          <w:szCs w:val="24"/>
          <w:lang w:val="ru-RU"/>
        </w:rPr>
        <w:t>Учебный и дидактический материал</w:t>
      </w:r>
    </w:p>
    <w:p w:rsidR="00D923E8" w:rsidRPr="00305DBD" w:rsidRDefault="00D923E8" w:rsidP="009A0E53">
      <w:pPr>
        <w:pStyle w:val="afb"/>
        <w:ind w:left="-1134"/>
        <w:jc w:val="both"/>
        <w:rPr>
          <w:rFonts w:ascii="Times New Roman" w:hAnsi="Times New Roman"/>
          <w:szCs w:val="24"/>
          <w:lang w:val="ru-RU"/>
        </w:rPr>
      </w:pPr>
      <w:r w:rsidRPr="00305DBD">
        <w:rPr>
          <w:rFonts w:ascii="Times New Roman" w:hAnsi="Times New Roman"/>
          <w:szCs w:val="24"/>
          <w:lang w:val="ru-RU"/>
        </w:rPr>
        <w:t>При освоении АООП НОО учащиеся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w:t>
      </w:r>
      <w:r w:rsidR="00305DBD" w:rsidRPr="00305DBD">
        <w:rPr>
          <w:rFonts w:ascii="Times New Roman" w:hAnsi="Times New Roman"/>
          <w:szCs w:val="24"/>
          <w:lang w:val="ru-RU"/>
        </w:rPr>
        <w:t>ности), рабочими тетрадями и пр</w:t>
      </w:r>
      <w:r w:rsidR="00305DBD">
        <w:rPr>
          <w:rFonts w:ascii="Times New Roman" w:hAnsi="Times New Roman"/>
          <w:szCs w:val="24"/>
          <w:lang w:val="ru-RU"/>
        </w:rPr>
        <w:t>очими</w:t>
      </w:r>
      <w:r w:rsidRPr="00305DBD">
        <w:rPr>
          <w:rFonts w:ascii="Times New Roman" w:hAnsi="Times New Roman"/>
          <w:szCs w:val="24"/>
          <w:lang w:val="ru-RU"/>
        </w:rPr>
        <w:t xml:space="preserve">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НОО.В учебном процесс в Школе используется УМК «Школа России»</w:t>
      </w:r>
      <w:r w:rsidR="00012C37" w:rsidRPr="00305DBD">
        <w:rPr>
          <w:rFonts w:ascii="Times New Roman" w:hAnsi="Times New Roman"/>
          <w:szCs w:val="24"/>
          <w:lang w:val="ru-RU"/>
        </w:rPr>
        <w:t>.</w:t>
      </w:r>
      <w:bookmarkStart w:id="16" w:name="_GoBack"/>
      <w:bookmarkEnd w:id="16"/>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Особые образовательные потребности учащихся с ЗПР обусловливают необходимость специального подбора дидактического материала</w:t>
      </w:r>
      <w:r w:rsidRPr="005737F7">
        <w:rPr>
          <w:rFonts w:ascii="Times New Roman" w:hAnsi="Times New Roman"/>
          <w:caps/>
          <w:szCs w:val="24"/>
          <w:lang w:val="ru-RU"/>
        </w:rPr>
        <w:t xml:space="preserve">, </w:t>
      </w:r>
      <w:r w:rsidRPr="005737F7">
        <w:rPr>
          <w:rFonts w:ascii="Times New Roman" w:hAnsi="Times New Roman"/>
          <w:szCs w:val="24"/>
          <w:lang w:val="ru-RU"/>
        </w:rPr>
        <w:t>преимущественное использование натуральной и иллюстративной наглядности</w:t>
      </w:r>
      <w:r w:rsidRPr="005737F7">
        <w:rPr>
          <w:rFonts w:ascii="Times New Roman" w:hAnsi="Times New Roman"/>
          <w:caps/>
          <w:szCs w:val="24"/>
          <w:lang w:val="ru-RU"/>
        </w:rPr>
        <w:t>.</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Требования к материально-техническому обеспечению ориентированы не только научащегося,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учащихся с ЗПР. Для этого все специалисты Школы, вовлечённые в процесс образования ребенка с ЗПР, имеют неограниченный доступ к организационной технике Школы, методическому кабинету Школы, сети Интернет, где можно осуществлять подготовку необходимых индивидуализированных материалов дляреализации АОП НОО. В Школе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учащегося с ЗПР.</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Информационное обеспечение включает необходимую нормативно-правовую базу образования учащихся с ЗПР и характеристики предполагаемых информационных связей участников образовательного процесса и наличие.</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xml:space="preserve">Информационно-методическое обеспечение реализации АОП НОО учащихся с ЗПР </w:t>
      </w:r>
      <w:r w:rsidRPr="005737F7">
        <w:rPr>
          <w:rFonts w:ascii="Times New Roman" w:hAnsi="Times New Roman"/>
          <w:iCs/>
          <w:szCs w:val="24"/>
          <w:lang w:val="ru-RU"/>
        </w:rPr>
        <w:t xml:space="preserve">направлено на </w:t>
      </w:r>
      <w:r w:rsidRPr="005737F7">
        <w:rPr>
          <w:rFonts w:ascii="Times New Roman" w:hAnsi="Times New Roman"/>
          <w:szCs w:val="24"/>
          <w:lang w:val="ru-RU"/>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Для этого в Школе создана внутришкольная сеть, доступ к которой обеспечен всем педагогам Школы.</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В Школе имеется следующее информационно-методическое обеспечение образовательного процесса:</w:t>
      </w:r>
    </w:p>
    <w:p w:rsidR="00D923E8" w:rsidRPr="005737F7" w:rsidRDefault="00D923E8" w:rsidP="009A0E53">
      <w:pPr>
        <w:pStyle w:val="afb"/>
        <w:ind w:left="-1134"/>
        <w:jc w:val="both"/>
        <w:rPr>
          <w:rFonts w:ascii="Times New Roman" w:hAnsi="Times New Roman"/>
          <w:caps/>
          <w:szCs w:val="24"/>
          <w:lang w:val="ru-RU"/>
        </w:rPr>
      </w:pPr>
      <w:r w:rsidRPr="005737F7">
        <w:rPr>
          <w:rFonts w:ascii="Times New Roman" w:hAnsi="Times New Roman"/>
          <w:szCs w:val="24"/>
          <w:lang w:val="ru-RU"/>
        </w:rPr>
        <w:t>-Необходимая нормативно-правовая базу образования учащихся с ЗПР.</w:t>
      </w:r>
    </w:p>
    <w:p w:rsidR="00D923E8" w:rsidRPr="00305DBD" w:rsidRDefault="00D923E8" w:rsidP="009A0E53">
      <w:pPr>
        <w:pStyle w:val="afb"/>
        <w:ind w:left="-1134"/>
        <w:jc w:val="both"/>
        <w:rPr>
          <w:rFonts w:ascii="Times New Roman" w:hAnsi="Times New Roman"/>
          <w:szCs w:val="24"/>
          <w:lang w:val="ru-RU"/>
        </w:rPr>
      </w:pPr>
      <w:r w:rsidRPr="00305DBD">
        <w:rPr>
          <w:rFonts w:ascii="Times New Roman" w:hAnsi="Times New Roman"/>
          <w:szCs w:val="24"/>
          <w:lang w:val="ru-RU"/>
        </w:rPr>
        <w:t>- Специальные издания</w:t>
      </w:r>
      <w:r w:rsidR="00305DBD">
        <w:rPr>
          <w:rFonts w:ascii="Times New Roman" w:hAnsi="Times New Roman"/>
          <w:szCs w:val="24"/>
          <w:lang w:val="ru-RU"/>
        </w:rPr>
        <w:t>,</w:t>
      </w:r>
      <w:r w:rsidRPr="00305DBD">
        <w:rPr>
          <w:rFonts w:ascii="Times New Roman" w:hAnsi="Times New Roman"/>
          <w:szCs w:val="24"/>
          <w:lang w:val="ru-RU"/>
        </w:rPr>
        <w:t xml:space="preserve"> знакомящие с современными научно обоснованными методическими материалами и передовым опытом воспитания и обучения детей с ОВЗ.</w:t>
      </w:r>
    </w:p>
    <w:p w:rsidR="00D923E8" w:rsidRPr="005737F7" w:rsidRDefault="00D923E8" w:rsidP="009A0E53">
      <w:pPr>
        <w:pStyle w:val="afb"/>
        <w:ind w:left="-1134"/>
        <w:jc w:val="both"/>
        <w:rPr>
          <w:rFonts w:ascii="Times New Roman" w:hAnsi="Times New Roman"/>
          <w:szCs w:val="24"/>
          <w:lang w:val="ru-RU"/>
        </w:rPr>
      </w:pPr>
      <w:r w:rsidRPr="005737F7">
        <w:rPr>
          <w:rFonts w:ascii="Times New Roman" w:hAnsi="Times New Roman"/>
          <w:szCs w:val="24"/>
          <w:lang w:val="ru-RU"/>
        </w:rPr>
        <w:t>- Доступ к информационным ресурсам, в том числе к электронным образовательным ресурсам, размещенным в федеральных и региональных базах данных.</w:t>
      </w:r>
    </w:p>
    <w:sectPr w:rsidR="00D923E8" w:rsidRPr="005737F7" w:rsidSect="008554D6">
      <w:pgSz w:w="11906" w:h="16838"/>
      <w:pgMar w:top="567"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A44" w:rsidRDefault="004D5A44" w:rsidP="00DB0AF0">
      <w:r>
        <w:separator/>
      </w:r>
    </w:p>
  </w:endnote>
  <w:endnote w:type="continuationSeparator" w:id="1">
    <w:p w:rsidR="004D5A44" w:rsidRDefault="004D5A44" w:rsidP="00DB0A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A44" w:rsidRDefault="004D5A44" w:rsidP="00DB0AF0">
      <w:r>
        <w:separator/>
      </w:r>
    </w:p>
  </w:footnote>
  <w:footnote w:type="continuationSeparator" w:id="1">
    <w:p w:rsidR="004D5A44" w:rsidRDefault="004D5A44" w:rsidP="00DB0AF0">
      <w:r>
        <w:continuationSeparator/>
      </w:r>
    </w:p>
  </w:footnote>
  <w:footnote w:id="2">
    <w:p w:rsidR="00D923E8" w:rsidRPr="005737F7" w:rsidRDefault="00D923E8" w:rsidP="00842181">
      <w:pPr>
        <w:pStyle w:val="a5"/>
        <w:spacing w:before="0" w:after="0" w:line="240" w:lineRule="auto"/>
        <w:ind w:left="-1134"/>
        <w:jc w:val="both"/>
        <w:rPr>
          <w:lang w:val="ru-RU"/>
        </w:rPr>
      </w:pPr>
      <w:r>
        <w:rPr>
          <w:rStyle w:val="a6"/>
        </w:rPr>
        <w:footnoteRef/>
      </w:r>
      <w:r w:rsidRPr="005737F7">
        <w:rPr>
          <w:sz w:val="22"/>
          <w:szCs w:val="22"/>
          <w:lang w:val="ru-RU"/>
        </w:rPr>
        <w:tab/>
        <w:t xml:space="preserve"> Статья 3 часть 1 Федерального закона Российской Федерации «Об образовании в Российской Федерации» </w:t>
      </w:r>
      <w:r>
        <w:rPr>
          <w:sz w:val="22"/>
          <w:szCs w:val="22"/>
        </w:rPr>
        <w:t>N </w:t>
      </w:r>
      <w:r w:rsidRPr="005737F7">
        <w:rPr>
          <w:sz w:val="22"/>
          <w:szCs w:val="22"/>
          <w:lang w:val="ru-RU"/>
        </w:rPr>
        <w:t xml:space="preserve">273-ФЗ (в ред. Федеральных законов от 07.05.2013 </w:t>
      </w:r>
      <w:r>
        <w:rPr>
          <w:sz w:val="22"/>
          <w:szCs w:val="22"/>
        </w:rPr>
        <w:t>N</w:t>
      </w:r>
      <w:r w:rsidRPr="005737F7">
        <w:rPr>
          <w:sz w:val="22"/>
          <w:szCs w:val="22"/>
          <w:lang w:val="ru-RU"/>
        </w:rPr>
        <w:t xml:space="preserve"> 99-ФЗ, от 23.07.2013 </w:t>
      </w:r>
      <w:r>
        <w:rPr>
          <w:sz w:val="22"/>
          <w:szCs w:val="22"/>
        </w:rPr>
        <w:t>N</w:t>
      </w:r>
      <w:r w:rsidRPr="005737F7">
        <w:rPr>
          <w:sz w:val="22"/>
          <w:szCs w:val="22"/>
          <w:lang w:val="ru-RU"/>
        </w:rPr>
        <w:t xml:space="preserve"> 203-ФЗ).</w:t>
      </w:r>
    </w:p>
  </w:footnote>
  <w:footnote w:id="3">
    <w:p w:rsidR="00D923E8" w:rsidRPr="005737F7" w:rsidRDefault="00D923E8" w:rsidP="00842181">
      <w:pPr>
        <w:pStyle w:val="a9"/>
        <w:ind w:left="-1134"/>
        <w:jc w:val="both"/>
        <w:rPr>
          <w:lang w:val="ru-RU"/>
        </w:rPr>
      </w:pPr>
      <w:r>
        <w:rPr>
          <w:rStyle w:val="a4"/>
          <w:rFonts w:cs="Calibri"/>
        </w:rPr>
        <w:footnoteRef/>
      </w:r>
      <w:r w:rsidRPr="005737F7">
        <w:rPr>
          <w:lang w:val="ru-RU"/>
        </w:rPr>
        <w:tab/>
      </w:r>
      <w:r w:rsidRPr="005737F7">
        <w:rPr>
          <w:rFonts w:ascii="Times New Roman" w:hAnsi="Times New Roman" w:cs="Times New Roman"/>
          <w:sz w:val="20"/>
          <w:szCs w:val="20"/>
          <w:lang w:val="ru-RU"/>
        </w:rPr>
        <w:t xml:space="preserve">Федеральный государственный образовательный стандарт начального общего образования, утвержденный Приказом Минобрнауки России от 06.10.2009 </w:t>
      </w:r>
      <w:r w:rsidRPr="00097497">
        <w:rPr>
          <w:rFonts w:ascii="Times New Roman" w:hAnsi="Times New Roman" w:cs="Times New Roman"/>
          <w:sz w:val="20"/>
          <w:szCs w:val="20"/>
        </w:rPr>
        <w:t>N</w:t>
      </w:r>
      <w:r w:rsidRPr="005737F7">
        <w:rPr>
          <w:rFonts w:ascii="Times New Roman" w:hAnsi="Times New Roman" w:cs="Times New Roman"/>
          <w:sz w:val="20"/>
          <w:szCs w:val="20"/>
          <w:lang w:val="ru-RU"/>
        </w:rPr>
        <w:t xml:space="preserve"> 373 (зарегистрирован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5737F7">
          <w:rPr>
            <w:rFonts w:ascii="Times New Roman" w:hAnsi="Times New Roman" w:cs="Times New Roman"/>
            <w:sz w:val="20"/>
            <w:szCs w:val="20"/>
            <w:lang w:val="ru-RU"/>
          </w:rPr>
          <w:t>2009 г</w:t>
        </w:r>
      </w:smartTag>
      <w:r w:rsidRPr="005737F7">
        <w:rPr>
          <w:rFonts w:ascii="Times New Roman" w:hAnsi="Times New Roman" w:cs="Times New Roman"/>
          <w:sz w:val="20"/>
          <w:szCs w:val="20"/>
          <w:lang w:val="ru-RU"/>
        </w:rPr>
        <w:t xml:space="preserve">., регистрационный № 15785) (ред. от 18.12.2012) (далее – </w:t>
      </w:r>
      <w:r w:rsidRPr="005737F7">
        <w:rPr>
          <w:rFonts w:ascii="Times New Roman" w:hAnsi="Times New Roman" w:cs="Times New Roman"/>
          <w:sz w:val="20"/>
          <w:szCs w:val="20"/>
          <w:lang w:val="ru-RU"/>
        </w:rPr>
        <w:br/>
        <w:t>ФГОС НОО).</w:t>
      </w:r>
    </w:p>
  </w:footnote>
  <w:footnote w:id="4">
    <w:p w:rsidR="00D923E8" w:rsidRPr="005737F7" w:rsidRDefault="00D923E8" w:rsidP="00842181">
      <w:pPr>
        <w:pStyle w:val="ConsPlusNormal"/>
        <w:spacing w:before="120" w:after="120"/>
        <w:ind w:left="-1134"/>
        <w:jc w:val="both"/>
        <w:rPr>
          <w:lang w:val="ru-RU"/>
        </w:rPr>
      </w:pPr>
      <w:r w:rsidRPr="004547B5">
        <w:rPr>
          <w:rFonts w:ascii="Times New Roman" w:hAnsi="Times New Roman" w:cs="Times New Roman"/>
          <w:sz w:val="24"/>
          <w:szCs w:val="24"/>
          <w:vertAlign w:val="superscript"/>
        </w:rPr>
        <w:footnoteRef/>
      </w:r>
      <w:r w:rsidRPr="005737F7">
        <w:rPr>
          <w:rFonts w:ascii="Times New Roman" w:hAnsi="Times New Roman" w:cs="Times New Roman"/>
          <w:sz w:val="24"/>
          <w:szCs w:val="24"/>
          <w:lang w:val="ru-RU"/>
        </w:rPr>
        <w:tab/>
      </w:r>
      <w:r w:rsidRPr="005737F7">
        <w:rPr>
          <w:rFonts w:ascii="Times New Roman" w:hAnsi="Times New Roman" w:cs="Times New Roman"/>
          <w:lang w:val="ru-RU"/>
        </w:rPr>
        <w:t xml:space="preserve">Пункт 16 статьи 2 Федерального закона Российской Федерации «Об образовании в Российской Федерации» </w:t>
      </w:r>
      <w:r w:rsidRPr="004547B5">
        <w:rPr>
          <w:rFonts w:ascii="Times New Roman" w:hAnsi="Times New Roman" w:cs="Times New Roman"/>
        </w:rPr>
        <w:t>N </w:t>
      </w:r>
      <w:r w:rsidRPr="005737F7">
        <w:rPr>
          <w:rFonts w:ascii="Times New Roman" w:hAnsi="Times New Roman" w:cs="Times New Roman"/>
          <w:lang w:val="ru-RU"/>
        </w:rPr>
        <w:t xml:space="preserve">273-ФЗ (в ред. Федеральных законов от 07.05.2013 </w:t>
      </w:r>
      <w:r w:rsidRPr="004547B5">
        <w:rPr>
          <w:rFonts w:ascii="Times New Roman" w:hAnsi="Times New Roman" w:cs="Times New Roman"/>
        </w:rPr>
        <w:t>N</w:t>
      </w:r>
      <w:r w:rsidRPr="005737F7">
        <w:rPr>
          <w:rFonts w:ascii="Times New Roman" w:hAnsi="Times New Roman" w:cs="Times New Roman"/>
          <w:lang w:val="ru-RU"/>
        </w:rPr>
        <w:t xml:space="preserve"> 99-ФЗ, от 23.07.2013 </w:t>
      </w:r>
      <w:r w:rsidRPr="004547B5">
        <w:rPr>
          <w:rFonts w:ascii="Times New Roman" w:hAnsi="Times New Roman" w:cs="Times New Roman"/>
        </w:rPr>
        <w:t>N</w:t>
      </w:r>
      <w:r w:rsidRPr="005737F7">
        <w:rPr>
          <w:rFonts w:ascii="Times New Roman" w:hAnsi="Times New Roman" w:cs="Times New Roman"/>
          <w:lang w:val="ru-RU"/>
        </w:rPr>
        <w:t xml:space="preserve"> 203-ФЗ).</w:t>
      </w:r>
    </w:p>
  </w:footnote>
  <w:footnote w:id="5">
    <w:p w:rsidR="00D923E8" w:rsidRPr="005737F7" w:rsidRDefault="00D923E8" w:rsidP="00842181">
      <w:pPr>
        <w:pStyle w:val="afb"/>
        <w:ind w:left="-1134"/>
        <w:jc w:val="both"/>
        <w:rPr>
          <w:rFonts w:ascii="Times New Roman" w:hAnsi="Times New Roman"/>
          <w:sz w:val="14"/>
          <w:szCs w:val="18"/>
          <w:lang w:val="ru-RU"/>
        </w:rPr>
      </w:pPr>
      <w:r w:rsidRPr="00033B40">
        <w:rPr>
          <w:rStyle w:val="a4"/>
          <w:rFonts w:ascii="Times New Roman" w:hAnsi="Times New Roman"/>
          <w:sz w:val="18"/>
          <w:szCs w:val="18"/>
        </w:rPr>
        <w:footnoteRef/>
      </w:r>
      <w:r w:rsidRPr="005737F7">
        <w:rPr>
          <w:rFonts w:ascii="Times New Roman" w:hAnsi="Times New Roman"/>
          <w:color w:val="000000"/>
          <w:sz w:val="18"/>
          <w:szCs w:val="18"/>
          <w:lang w:val="ru-RU"/>
        </w:rPr>
        <w:t>Е.Л. Гончарова, О.И. Кукушкина</w:t>
      </w:r>
      <w:r w:rsidRPr="005737F7">
        <w:rPr>
          <w:rFonts w:ascii="Times New Roman" w:hAnsi="Times New Roman"/>
          <w:bCs/>
          <w:sz w:val="18"/>
          <w:szCs w:val="18"/>
          <w:lang w:val="ru-RU"/>
        </w:rPr>
        <w:t xml:space="preserve"> «</w:t>
      </w:r>
      <w:r w:rsidRPr="005737F7">
        <w:rPr>
          <w:rFonts w:ascii="Times New Roman" w:hAnsi="Times New Roman"/>
          <w:sz w:val="18"/>
          <w:szCs w:val="18"/>
          <w:lang w:val="ru-RU"/>
        </w:rPr>
        <w:t>Ребенок с особыми образовательными потребностями</w:t>
      </w:r>
      <w:r w:rsidRPr="005737F7">
        <w:rPr>
          <w:rFonts w:ascii="Times New Roman" w:hAnsi="Times New Roman"/>
          <w:color w:val="000000"/>
          <w:sz w:val="18"/>
          <w:szCs w:val="18"/>
          <w:lang w:val="ru-RU"/>
        </w:rPr>
        <w:t xml:space="preserve">» </w:t>
      </w:r>
    </w:p>
    <w:p w:rsidR="00D923E8" w:rsidRPr="005737F7" w:rsidRDefault="00D923E8" w:rsidP="00DB0AF0">
      <w:pPr>
        <w:pStyle w:val="afb"/>
        <w:jc w:val="both"/>
        <w:rPr>
          <w:lang w:val="ru-RU"/>
        </w:rPr>
      </w:pPr>
    </w:p>
  </w:footnote>
  <w:footnote w:id="6">
    <w:p w:rsidR="00D923E8" w:rsidRPr="005737F7" w:rsidRDefault="00D923E8" w:rsidP="008554D6">
      <w:pPr>
        <w:pStyle w:val="a9"/>
        <w:ind w:left="-1134"/>
        <w:jc w:val="both"/>
        <w:rPr>
          <w:lang w:val="ru-RU"/>
        </w:rPr>
      </w:pPr>
      <w:r w:rsidRPr="00D3206F">
        <w:rPr>
          <w:rStyle w:val="a4"/>
          <w:rFonts w:cs="Calibri"/>
        </w:rPr>
        <w:footnoteRef/>
      </w:r>
      <w:r w:rsidRPr="005737F7">
        <w:rPr>
          <w:lang w:val="ru-RU"/>
        </w:rPr>
        <w:tab/>
      </w:r>
      <w:r w:rsidRPr="005737F7">
        <w:rPr>
          <w:rFonts w:ascii="Times New Roman" w:hAnsi="Times New Roman" w:cs="Times New Roman"/>
          <w:sz w:val="20"/>
          <w:szCs w:val="20"/>
          <w:lang w:val="ru-RU"/>
        </w:rPr>
        <w:t xml:space="preserve">Федеральный государственный образовательный стандарт начального общего образования, утвержденный Приказом Минобрнауки России от 06.10.2009 </w:t>
      </w:r>
      <w:r w:rsidRPr="00097497">
        <w:rPr>
          <w:rFonts w:ascii="Times New Roman" w:hAnsi="Times New Roman" w:cs="Times New Roman"/>
          <w:sz w:val="20"/>
          <w:szCs w:val="20"/>
        </w:rPr>
        <w:t>N</w:t>
      </w:r>
      <w:r w:rsidRPr="005737F7">
        <w:rPr>
          <w:rFonts w:ascii="Times New Roman" w:hAnsi="Times New Roman" w:cs="Times New Roman"/>
          <w:sz w:val="20"/>
          <w:szCs w:val="20"/>
          <w:lang w:val="ru-RU"/>
        </w:rPr>
        <w:t xml:space="preserve"> 373 (зарегистрирован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5737F7">
          <w:rPr>
            <w:rFonts w:ascii="Times New Roman" w:hAnsi="Times New Roman" w:cs="Times New Roman"/>
            <w:sz w:val="20"/>
            <w:szCs w:val="20"/>
            <w:lang w:val="ru-RU"/>
          </w:rPr>
          <w:t>2009 г</w:t>
        </w:r>
      </w:smartTag>
      <w:r w:rsidRPr="005737F7">
        <w:rPr>
          <w:rFonts w:ascii="Times New Roman" w:hAnsi="Times New Roman" w:cs="Times New Roman"/>
          <w:sz w:val="20"/>
          <w:szCs w:val="20"/>
          <w:lang w:val="ru-RU"/>
        </w:rPr>
        <w:t xml:space="preserve">., регистрационный № 15785) (ред. от 18.12.2012) (далее – </w:t>
      </w:r>
      <w:r w:rsidRPr="005737F7">
        <w:rPr>
          <w:rFonts w:ascii="Times New Roman" w:hAnsi="Times New Roman" w:cs="Times New Roman"/>
          <w:sz w:val="20"/>
          <w:szCs w:val="20"/>
          <w:lang w:val="ru-RU"/>
        </w:rPr>
        <w:br/>
        <w:t>ФГОС НОО).</w:t>
      </w:r>
    </w:p>
  </w:footnote>
  <w:footnote w:id="7">
    <w:p w:rsidR="00D923E8" w:rsidRPr="005737F7" w:rsidRDefault="00D923E8" w:rsidP="00DB0AF0">
      <w:pPr>
        <w:pStyle w:val="a9"/>
        <w:rPr>
          <w:lang w:val="ru-RU"/>
        </w:rPr>
      </w:pPr>
      <w:r>
        <w:rPr>
          <w:rStyle w:val="a4"/>
          <w:rFonts w:cs="Calibri"/>
        </w:rPr>
        <w:footnoteRef/>
      </w:r>
      <w:r w:rsidRPr="005737F7">
        <w:rPr>
          <w:lang w:val="ru-RU"/>
        </w:rPr>
        <w:tab/>
        <w:t>Р</w:t>
      </w:r>
      <w:r w:rsidRPr="005737F7">
        <w:rPr>
          <w:rFonts w:ascii="Times New Roman" w:hAnsi="Times New Roman" w:cs="Times New Roman"/>
          <w:lang w:val="ru-RU"/>
        </w:rPr>
        <w:t xml:space="preserve">аздел </w:t>
      </w:r>
      <w:r w:rsidRPr="00E83012">
        <w:rPr>
          <w:rFonts w:ascii="Times New Roman" w:hAnsi="Times New Roman" w:cs="Times New Roman"/>
        </w:rPr>
        <w:t>III</w:t>
      </w:r>
      <w:r w:rsidRPr="005737F7">
        <w:rPr>
          <w:rFonts w:ascii="Times New Roman" w:hAnsi="Times New Roman" w:cs="Times New Roman"/>
          <w:lang w:val="ru-RU"/>
        </w:rPr>
        <w:t xml:space="preserve"> ФГОС НОО.</w:t>
      </w:r>
    </w:p>
  </w:footnote>
  <w:footnote w:id="8">
    <w:p w:rsidR="00D923E8" w:rsidRPr="005737F7" w:rsidRDefault="00D923E8" w:rsidP="00DB0AF0">
      <w:pPr>
        <w:pStyle w:val="a9"/>
        <w:rPr>
          <w:lang w:val="ru-RU"/>
        </w:rPr>
      </w:pPr>
      <w:r w:rsidRPr="00D3206F">
        <w:rPr>
          <w:rStyle w:val="a4"/>
          <w:rFonts w:cs="Calibri"/>
        </w:rPr>
        <w:footnoteRef/>
      </w:r>
      <w:r w:rsidRPr="005737F7">
        <w:rPr>
          <w:lang w:val="ru-RU"/>
        </w:rPr>
        <w:tab/>
        <w:t>Р</w:t>
      </w:r>
      <w:r w:rsidRPr="005737F7">
        <w:rPr>
          <w:rFonts w:ascii="Times New Roman" w:hAnsi="Times New Roman" w:cs="Times New Roman"/>
          <w:lang w:val="ru-RU"/>
        </w:rPr>
        <w:t xml:space="preserve">аздел </w:t>
      </w:r>
      <w:r w:rsidRPr="00E83012">
        <w:rPr>
          <w:rFonts w:ascii="Times New Roman" w:hAnsi="Times New Roman" w:cs="Times New Roman"/>
        </w:rPr>
        <w:t>III</w:t>
      </w:r>
      <w:r w:rsidRPr="005737F7">
        <w:rPr>
          <w:rFonts w:ascii="Times New Roman" w:hAnsi="Times New Roman" w:cs="Times New Roman"/>
          <w:lang w:val="ru-RU"/>
        </w:rPr>
        <w:t xml:space="preserve"> ФГОС НОО.</w:t>
      </w:r>
    </w:p>
  </w:footnote>
  <w:footnote w:id="9">
    <w:p w:rsidR="00D923E8" w:rsidRPr="005737F7" w:rsidRDefault="00D923E8" w:rsidP="009A0E53">
      <w:pPr>
        <w:pStyle w:val="1"/>
        <w:keepLines/>
        <w:numPr>
          <w:ilvl w:val="0"/>
          <w:numId w:val="26"/>
        </w:numPr>
        <w:tabs>
          <w:tab w:val="clear" w:pos="0"/>
          <w:tab w:val="num" w:pos="-1134"/>
        </w:tabs>
        <w:spacing w:before="0" w:after="0"/>
        <w:ind w:left="-1134" w:firstLine="0"/>
        <w:jc w:val="both"/>
        <w:rPr>
          <w:b w:val="0"/>
          <w:lang w:val="ru-RU"/>
        </w:rPr>
      </w:pPr>
      <w:r w:rsidRPr="009A0E53">
        <w:rPr>
          <w:rStyle w:val="a4"/>
          <w:rFonts w:ascii="Times New Roman" w:hAnsi="Times New Roman"/>
          <w:b w:val="0"/>
          <w:sz w:val="20"/>
          <w:szCs w:val="20"/>
        </w:rPr>
        <w:footnoteRef/>
      </w:r>
      <w:r w:rsidRPr="005737F7">
        <w:rPr>
          <w:rFonts w:ascii="Times New Roman" w:hAnsi="Times New Roman"/>
          <w:b w:val="0"/>
          <w:sz w:val="20"/>
          <w:szCs w:val="20"/>
          <w:lang w:val="ru-RU"/>
        </w:rPr>
        <w:t>П.</w:t>
      </w:r>
      <w:r w:rsidRPr="009A0E53">
        <w:rPr>
          <w:rFonts w:ascii="Times New Roman" w:hAnsi="Times New Roman"/>
          <w:b w:val="0"/>
          <w:sz w:val="20"/>
          <w:szCs w:val="20"/>
        </w:rPr>
        <w:t> </w:t>
      </w:r>
      <w:r w:rsidRPr="005737F7">
        <w:rPr>
          <w:rFonts w:ascii="Times New Roman" w:hAnsi="Times New Roman"/>
          <w:b w:val="0"/>
          <w:sz w:val="20"/>
          <w:szCs w:val="20"/>
          <w:lang w:val="ru-RU"/>
        </w:rPr>
        <w:t>п</w:t>
      </w:r>
      <w:r w:rsidRPr="009A0E53">
        <w:rPr>
          <w:rFonts w:ascii="Times New Roman" w:hAnsi="Times New Roman"/>
          <w:b w:val="0"/>
          <w:sz w:val="20"/>
          <w:szCs w:val="20"/>
        </w:rPr>
        <w:t> </w:t>
      </w:r>
      <w:r w:rsidRPr="005737F7">
        <w:rPr>
          <w:rFonts w:ascii="Times New Roman" w:hAnsi="Times New Roman"/>
          <w:b w:val="0"/>
          <w:sz w:val="20"/>
          <w:szCs w:val="20"/>
          <w:lang w:val="ru-RU"/>
        </w:rPr>
        <w:t xml:space="preserve">10.9, 10.10 постановления Главного государственного санитарного врача РФ от 29 декабря </w:t>
      </w:r>
      <w:smartTag w:uri="urn:schemas-microsoft-com:office:smarttags" w:element="metricconverter">
        <w:smartTagPr>
          <w:attr w:name="ProductID" w:val="2010 г"/>
        </w:smartTagPr>
        <w:r w:rsidRPr="005737F7">
          <w:rPr>
            <w:rFonts w:ascii="Times New Roman" w:hAnsi="Times New Roman"/>
            <w:b w:val="0"/>
            <w:sz w:val="20"/>
            <w:szCs w:val="20"/>
            <w:lang w:val="ru-RU"/>
          </w:rPr>
          <w:t>2010 г</w:t>
        </w:r>
      </w:smartTag>
      <w:r w:rsidRPr="005737F7">
        <w:rPr>
          <w:rFonts w:ascii="Times New Roman" w:hAnsi="Times New Roman"/>
          <w:b w:val="0"/>
          <w:sz w:val="20"/>
          <w:szCs w:val="20"/>
          <w:lang w:val="ru-RU"/>
        </w:rPr>
        <w:t xml:space="preserve">. </w:t>
      </w:r>
      <w:r w:rsidRPr="009A0E53">
        <w:rPr>
          <w:rFonts w:ascii="Times New Roman" w:hAnsi="Times New Roman"/>
          <w:b w:val="0"/>
          <w:sz w:val="20"/>
          <w:szCs w:val="20"/>
        </w:rPr>
        <w:t>N</w:t>
      </w:r>
      <w:r w:rsidRPr="005737F7">
        <w:rPr>
          <w:rFonts w:ascii="Times New Roman" w:hAnsi="Times New Roman"/>
          <w:b w:val="0"/>
          <w:sz w:val="20"/>
          <w:szCs w:val="20"/>
          <w:lang w:val="ru-RU"/>
        </w:rPr>
        <w:t xml:space="preserve"> </w:t>
      </w:r>
      <w:smartTag w:uri="urn:schemas-microsoft-com:office:smarttags" w:element="metricconverter">
        <w:smartTagPr>
          <w:attr w:name="ProductID" w:val="189 г"/>
        </w:smartTagPr>
        <w:r w:rsidRPr="005737F7">
          <w:rPr>
            <w:rFonts w:ascii="Times New Roman" w:hAnsi="Times New Roman"/>
            <w:b w:val="0"/>
            <w:sz w:val="20"/>
            <w:szCs w:val="20"/>
            <w:lang w:val="ru-RU"/>
          </w:rPr>
          <w:t>189 г</w:t>
        </w:r>
      </w:smartTag>
      <w:r w:rsidRPr="005737F7">
        <w:rPr>
          <w:rFonts w:ascii="Times New Roman" w:hAnsi="Times New Roman"/>
          <w:b w:val="0"/>
          <w:sz w:val="20"/>
          <w:szCs w:val="20"/>
          <w:lang w:val="ru-RU"/>
        </w:rPr>
        <w:t>.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cs="Times New Roman"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cs="Times New Roman"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cs="Times New Roman"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cs="Times New Roman"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25"/>
    <w:multiLevelType w:val="multilevel"/>
    <w:tmpl w:val="00000025"/>
    <w:lvl w:ilvl="0">
      <w:numFmt w:val="bullet"/>
      <w:lvlText w:val=""/>
      <w:lvlJc w:val="left"/>
      <w:pPr>
        <w:tabs>
          <w:tab w:val="num" w:pos="0"/>
        </w:tabs>
      </w:pPr>
      <w:rPr>
        <w:rFonts w:ascii="Symbol" w:hAnsi="Symbol" w:hint="default"/>
        <w:caps w:val="0"/>
        <w:smallCaps w:val="0"/>
        <w:sz w:val="28"/>
      </w:rPr>
    </w:lvl>
    <w:lvl w:ilvl="1">
      <w:numFmt w:val="bullet"/>
      <w:lvlText w:val="o"/>
      <w:lvlJc w:val="left"/>
      <w:pPr>
        <w:tabs>
          <w:tab w:val="num" w:pos="0"/>
        </w:tabs>
      </w:pPr>
      <w:rPr>
        <w:rFonts w:ascii="Courier New" w:hAnsi="Courier New" w:hint="default"/>
      </w:rPr>
    </w:lvl>
    <w:lvl w:ilvl="2">
      <w:numFmt w:val="bullet"/>
      <w:lvlText w:val=""/>
      <w:lvlJc w:val="left"/>
      <w:pPr>
        <w:tabs>
          <w:tab w:val="num" w:pos="0"/>
        </w:tabs>
      </w:pPr>
      <w:rPr>
        <w:rFonts w:ascii="Wingdings" w:hAnsi="Wingdings" w:hint="default"/>
      </w:rPr>
    </w:lvl>
    <w:lvl w:ilvl="3">
      <w:numFmt w:val="bullet"/>
      <w:lvlText w:val=""/>
      <w:lvlJc w:val="left"/>
      <w:pPr>
        <w:tabs>
          <w:tab w:val="num" w:pos="0"/>
        </w:tabs>
      </w:pPr>
      <w:rPr>
        <w:rFonts w:ascii="Symbol" w:hAnsi="Symbol" w:hint="default"/>
        <w:caps w:val="0"/>
        <w:smallCaps w:val="0"/>
        <w:sz w:val="28"/>
      </w:rPr>
    </w:lvl>
    <w:lvl w:ilvl="4">
      <w:numFmt w:val="bullet"/>
      <w:lvlText w:val="o"/>
      <w:lvlJc w:val="left"/>
      <w:pPr>
        <w:tabs>
          <w:tab w:val="num" w:pos="0"/>
        </w:tabs>
      </w:pPr>
      <w:rPr>
        <w:rFonts w:ascii="Courier New" w:hAnsi="Courier New" w:hint="default"/>
      </w:rPr>
    </w:lvl>
    <w:lvl w:ilvl="5">
      <w:numFmt w:val="bullet"/>
      <w:lvlText w:val=""/>
      <w:lvlJc w:val="left"/>
      <w:pPr>
        <w:tabs>
          <w:tab w:val="num" w:pos="0"/>
        </w:tabs>
      </w:pPr>
      <w:rPr>
        <w:rFonts w:ascii="Wingdings" w:hAnsi="Wingdings" w:hint="default"/>
      </w:rPr>
    </w:lvl>
    <w:lvl w:ilvl="6">
      <w:numFmt w:val="bullet"/>
      <w:lvlText w:val=""/>
      <w:lvlJc w:val="left"/>
      <w:pPr>
        <w:tabs>
          <w:tab w:val="num" w:pos="0"/>
        </w:tabs>
      </w:pPr>
      <w:rPr>
        <w:rFonts w:ascii="Symbol" w:hAnsi="Symbol" w:hint="default"/>
        <w:caps w:val="0"/>
        <w:smallCaps w:val="0"/>
        <w:sz w:val="28"/>
      </w:rPr>
    </w:lvl>
    <w:lvl w:ilvl="7">
      <w:numFmt w:val="bullet"/>
      <w:lvlText w:val="o"/>
      <w:lvlJc w:val="left"/>
      <w:pPr>
        <w:tabs>
          <w:tab w:val="num" w:pos="0"/>
        </w:tabs>
      </w:pPr>
      <w:rPr>
        <w:rFonts w:ascii="Courier New" w:hAnsi="Courier New" w:hint="default"/>
      </w:rPr>
    </w:lvl>
    <w:lvl w:ilvl="8">
      <w:numFmt w:val="bullet"/>
      <w:lvlText w:val=""/>
      <w:lvlJc w:val="left"/>
      <w:pPr>
        <w:tabs>
          <w:tab w:val="num" w:pos="0"/>
        </w:tabs>
      </w:pPr>
      <w:rPr>
        <w:rFonts w:ascii="Wingdings" w:hAnsi="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firstLine="992"/>
      </w:pPr>
      <w:rPr>
        <w:rFonts w:cs="Times New Roman" w:hint="default"/>
        <w:b w:val="0"/>
        <w:kern w:val="1"/>
      </w:rPr>
    </w:lvl>
  </w:abstractNum>
  <w:abstractNum w:abstractNumId="12">
    <w:nsid w:val="00000028"/>
    <w:multiLevelType w:val="multilevel"/>
    <w:tmpl w:val="235CE27A"/>
    <w:lvl w:ilvl="0">
      <w:start w:val="1"/>
      <w:numFmt w:val="decimal"/>
      <w:lvlText w:val="%1."/>
      <w:lvlJc w:val="left"/>
      <w:pPr>
        <w:tabs>
          <w:tab w:val="num" w:pos="708"/>
        </w:tabs>
      </w:pPr>
      <w:rPr>
        <w:rFonts w:ascii="Times New Roman" w:hAnsi="Times New Roman" w:cs="Times New Roman" w:hint="default"/>
        <w:caps w:val="0"/>
        <w:smallCaps w:val="0"/>
        <w:sz w:val="28"/>
        <w:szCs w:val="28"/>
      </w:rPr>
    </w:lvl>
    <w:lvl w:ilvl="1">
      <w:numFmt w:val="bullet"/>
      <w:lvlText w:val="o"/>
      <w:lvlJc w:val="left"/>
      <w:pPr>
        <w:tabs>
          <w:tab w:val="num" w:pos="0"/>
        </w:tabs>
      </w:pPr>
      <w:rPr>
        <w:rFonts w:ascii="Courier New" w:hAnsi="Courier New"/>
      </w:rPr>
    </w:lvl>
    <w:lvl w:ilvl="2">
      <w:numFmt w:val="bullet"/>
      <w:lvlText w:val=""/>
      <w:lvlJc w:val="left"/>
      <w:pPr>
        <w:tabs>
          <w:tab w:val="num" w:pos="0"/>
        </w:tabs>
      </w:pPr>
      <w:rPr>
        <w:rFonts w:ascii="Wingdings" w:hAnsi="Wingdings"/>
      </w:rPr>
    </w:lvl>
    <w:lvl w:ilvl="3">
      <w:numFmt w:val="bullet"/>
      <w:lvlText w:val=""/>
      <w:lvlJc w:val="left"/>
      <w:pPr>
        <w:tabs>
          <w:tab w:val="num" w:pos="0"/>
        </w:tabs>
      </w:pPr>
      <w:rPr>
        <w:rFonts w:ascii="Symbol" w:hAnsi="Symbol"/>
      </w:rPr>
    </w:lvl>
    <w:lvl w:ilvl="4">
      <w:numFmt w:val="bullet"/>
      <w:lvlText w:val="o"/>
      <w:lvlJc w:val="left"/>
      <w:pPr>
        <w:tabs>
          <w:tab w:val="num" w:pos="0"/>
        </w:tabs>
      </w:pPr>
      <w:rPr>
        <w:rFonts w:ascii="Courier New" w:hAnsi="Courier New"/>
      </w:rPr>
    </w:lvl>
    <w:lvl w:ilvl="5">
      <w:numFmt w:val="bullet"/>
      <w:lvlText w:val=""/>
      <w:lvlJc w:val="left"/>
      <w:pPr>
        <w:tabs>
          <w:tab w:val="num" w:pos="0"/>
        </w:tabs>
      </w:pPr>
      <w:rPr>
        <w:rFonts w:ascii="Wingdings" w:hAnsi="Wingdings"/>
      </w:rPr>
    </w:lvl>
    <w:lvl w:ilvl="6">
      <w:numFmt w:val="bullet"/>
      <w:lvlText w:val=""/>
      <w:lvlJc w:val="left"/>
      <w:pPr>
        <w:tabs>
          <w:tab w:val="num" w:pos="0"/>
        </w:tabs>
      </w:pPr>
      <w:rPr>
        <w:rFonts w:ascii="Symbol" w:hAnsi="Symbol"/>
      </w:rPr>
    </w:lvl>
    <w:lvl w:ilvl="7">
      <w:numFmt w:val="bullet"/>
      <w:lvlText w:val="o"/>
      <w:lvlJc w:val="left"/>
      <w:pPr>
        <w:tabs>
          <w:tab w:val="num" w:pos="0"/>
        </w:tabs>
      </w:pPr>
      <w:rPr>
        <w:rFonts w:ascii="Courier New" w:hAnsi="Courier New"/>
      </w:rPr>
    </w:lvl>
    <w:lvl w:ilvl="8">
      <w:numFmt w:val="bullet"/>
      <w:lvlText w:val=""/>
      <w:lvlJc w:val="left"/>
      <w:pPr>
        <w:tabs>
          <w:tab w:val="num" w:pos="0"/>
        </w:tabs>
      </w:pPr>
      <w:rPr>
        <w:rFonts w:ascii="Wingdings" w:hAnsi="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cs="Times New Roman"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cs="Times New Roman" w:hint="default"/>
        <w:color w:val="auto"/>
        <w:kern w:val="1"/>
      </w:rPr>
    </w:lvl>
  </w:abstractNum>
  <w:abstractNum w:abstractNumId="15">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366B"/>
    <w:multiLevelType w:val="hybridMultilevel"/>
    <w:tmpl w:val="000066C4"/>
    <w:lvl w:ilvl="0" w:tplc="0000423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8">
    <w:nsid w:val="008B7E7C"/>
    <w:multiLevelType w:val="hybridMultilevel"/>
    <w:tmpl w:val="3B768D66"/>
    <w:lvl w:ilvl="0" w:tplc="FFFFFFFF">
      <w:start w:val="1"/>
      <w:numFmt w:val="decimal"/>
      <w:lvlText w:val="%1)"/>
      <w:lvlJc w:val="left"/>
      <w:pPr>
        <w:tabs>
          <w:tab w:val="num" w:pos="900"/>
        </w:tabs>
        <w:ind w:left="90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9">
    <w:nsid w:val="11604377"/>
    <w:multiLevelType w:val="hybridMultilevel"/>
    <w:tmpl w:val="EEBE7C0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21">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hint="default"/>
      </w:rPr>
    </w:lvl>
    <w:lvl w:ilvl="8" w:tplc="04190005">
      <w:start w:val="1"/>
      <w:numFmt w:val="bullet"/>
      <w:lvlText w:val=""/>
      <w:lvlJc w:val="left"/>
      <w:pPr>
        <w:ind w:left="6622" w:hanging="360"/>
      </w:pPr>
      <w:rPr>
        <w:rFonts w:ascii="Wingdings" w:hAnsi="Wingdings" w:hint="default"/>
      </w:rPr>
    </w:lvl>
  </w:abstractNum>
  <w:abstractNum w:abstractNumId="27">
    <w:nsid w:val="37F86677"/>
    <w:multiLevelType w:val="hybridMultilevel"/>
    <w:tmpl w:val="426EC150"/>
    <w:lvl w:ilvl="0" w:tplc="04190011">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9471448"/>
    <w:multiLevelType w:val="singleLevel"/>
    <w:tmpl w:val="00000012"/>
    <w:lvl w:ilvl="0">
      <w:start w:val="1"/>
      <w:numFmt w:val="decimal"/>
      <w:lvlText w:val="%1)"/>
      <w:lvlJc w:val="left"/>
      <w:pPr>
        <w:tabs>
          <w:tab w:val="num" w:pos="1165"/>
        </w:tabs>
        <w:ind w:left="88" w:firstLine="992"/>
      </w:pPr>
      <w:rPr>
        <w:rFonts w:cs="Times New Roman" w:hint="default"/>
        <w:color w:val="auto"/>
        <w:kern w:val="1"/>
      </w:rPr>
    </w:lvl>
  </w:abstractNum>
  <w:abstractNum w:abstractNumId="30">
    <w:nsid w:val="3F5F54A0"/>
    <w:multiLevelType w:val="hybridMultilevel"/>
    <w:tmpl w:val="3EC4313E"/>
    <w:lvl w:ilvl="0" w:tplc="61324D88">
      <w:start w:val="1"/>
      <w:numFmt w:val="decimal"/>
      <w:lvlText w:val="%1."/>
      <w:lvlJc w:val="left"/>
      <w:pPr>
        <w:ind w:left="1069" w:hanging="360"/>
      </w:pPr>
      <w:rPr>
        <w:rFonts w:cs="Times New Roman" w:hint="default"/>
        <w:i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1">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25B35EC"/>
    <w:multiLevelType w:val="singleLevel"/>
    <w:tmpl w:val="00000027"/>
    <w:lvl w:ilvl="0">
      <w:start w:val="1"/>
      <w:numFmt w:val="decimal"/>
      <w:lvlText w:val="%1)"/>
      <w:lvlJc w:val="left"/>
      <w:pPr>
        <w:tabs>
          <w:tab w:val="num" w:pos="708"/>
        </w:tabs>
        <w:ind w:firstLine="992"/>
      </w:pPr>
      <w:rPr>
        <w:rFonts w:cs="Times New Roman" w:hint="default"/>
        <w:b w:val="0"/>
        <w:kern w:val="1"/>
      </w:rPr>
    </w:lvl>
  </w:abstractNum>
  <w:abstractNum w:abstractNumId="33">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598518C3"/>
    <w:multiLevelType w:val="singleLevel"/>
    <w:tmpl w:val="00000027"/>
    <w:lvl w:ilvl="0">
      <w:start w:val="1"/>
      <w:numFmt w:val="decimal"/>
      <w:lvlText w:val="%1)"/>
      <w:lvlJc w:val="left"/>
      <w:pPr>
        <w:tabs>
          <w:tab w:val="num" w:pos="708"/>
        </w:tabs>
        <w:ind w:firstLine="992"/>
      </w:pPr>
      <w:rPr>
        <w:rFonts w:cs="Times New Roman" w:hint="default"/>
        <w:b w:val="0"/>
        <w:kern w:val="1"/>
      </w:rPr>
    </w:lvl>
  </w:abstractNum>
  <w:abstractNum w:abstractNumId="35">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22"/>
  </w:num>
  <w:num w:numId="2">
    <w:abstractNumId w:val="18"/>
  </w:num>
  <w:num w:numId="3">
    <w:abstractNumId w:val="17"/>
  </w:num>
  <w:num w:numId="4">
    <w:abstractNumId w:val="35"/>
  </w:num>
  <w:num w:numId="5">
    <w:abstractNumId w:val="25"/>
  </w:num>
  <w:num w:numId="6">
    <w:abstractNumId w:val="33"/>
  </w:num>
  <w:num w:numId="7">
    <w:abstractNumId w:val="23"/>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4"/>
  </w:num>
  <w:num w:numId="16">
    <w:abstractNumId w:val="32"/>
  </w:num>
  <w:num w:numId="17">
    <w:abstractNumId w:val="36"/>
  </w:num>
  <w:num w:numId="18">
    <w:abstractNumId w:val="27"/>
  </w:num>
  <w:num w:numId="19">
    <w:abstractNumId w:val="10"/>
  </w:num>
  <w:num w:numId="20">
    <w:abstractNumId w:val="29"/>
  </w:num>
  <w:num w:numId="21">
    <w:abstractNumId w:val="5"/>
  </w:num>
  <w:num w:numId="22">
    <w:abstractNumId w:val="6"/>
  </w:num>
  <w:num w:numId="23">
    <w:abstractNumId w:val="38"/>
  </w:num>
  <w:num w:numId="24">
    <w:abstractNumId w:val="2"/>
  </w:num>
  <w:num w:numId="25">
    <w:abstractNumId w:val="9"/>
  </w:num>
  <w:num w:numId="26">
    <w:abstractNumId w:val="1"/>
  </w:num>
  <w:num w:numId="27">
    <w:abstractNumId w:val="12"/>
  </w:num>
  <w:num w:numId="28">
    <w:abstractNumId w:val="30"/>
  </w:num>
  <w:num w:numId="29">
    <w:abstractNumId w:val="24"/>
  </w:num>
  <w:num w:numId="30">
    <w:abstractNumId w:val="0"/>
  </w:num>
  <w:num w:numId="31">
    <w:abstractNumId w:val="37"/>
  </w:num>
  <w:num w:numId="32">
    <w:abstractNumId w:val="31"/>
  </w:num>
  <w:num w:numId="33">
    <w:abstractNumId w:val="20"/>
  </w:num>
  <w:num w:numId="34">
    <w:abstractNumId w:val="19"/>
  </w:num>
  <w:num w:numId="35">
    <w:abstractNumId w:val="26"/>
  </w:num>
  <w:num w:numId="36">
    <w:abstractNumId w:val="28"/>
  </w:num>
  <w:num w:numId="37">
    <w:abstractNumId w:val="21"/>
  </w:num>
  <w:num w:numId="38">
    <w:abstractNumId w:val="15"/>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FELayout/>
  </w:compat>
  <w:rsids>
    <w:rsidRoot w:val="00654FB7"/>
    <w:rsid w:val="000022BB"/>
    <w:rsid w:val="00003B26"/>
    <w:rsid w:val="00010667"/>
    <w:rsid w:val="00012C37"/>
    <w:rsid w:val="000210D3"/>
    <w:rsid w:val="00021D28"/>
    <w:rsid w:val="00026BBD"/>
    <w:rsid w:val="00033B40"/>
    <w:rsid w:val="0005786F"/>
    <w:rsid w:val="0006760C"/>
    <w:rsid w:val="00097497"/>
    <w:rsid w:val="000A68D1"/>
    <w:rsid w:val="00106138"/>
    <w:rsid w:val="00133AFF"/>
    <w:rsid w:val="001523A4"/>
    <w:rsid w:val="00156537"/>
    <w:rsid w:val="00172D7D"/>
    <w:rsid w:val="001B601B"/>
    <w:rsid w:val="001C729B"/>
    <w:rsid w:val="001E0217"/>
    <w:rsid w:val="001E148C"/>
    <w:rsid w:val="001F54C3"/>
    <w:rsid w:val="001F59B1"/>
    <w:rsid w:val="001F6D58"/>
    <w:rsid w:val="00213CBD"/>
    <w:rsid w:val="00255764"/>
    <w:rsid w:val="0029710A"/>
    <w:rsid w:val="002E05C2"/>
    <w:rsid w:val="00301148"/>
    <w:rsid w:val="00305DBD"/>
    <w:rsid w:val="00323BB2"/>
    <w:rsid w:val="00346CBF"/>
    <w:rsid w:val="0037029D"/>
    <w:rsid w:val="003777EF"/>
    <w:rsid w:val="003A4CCF"/>
    <w:rsid w:val="003C46B8"/>
    <w:rsid w:val="003D375D"/>
    <w:rsid w:val="00403144"/>
    <w:rsid w:val="00414222"/>
    <w:rsid w:val="00427BF4"/>
    <w:rsid w:val="00434F02"/>
    <w:rsid w:val="0045366B"/>
    <w:rsid w:val="00453C2C"/>
    <w:rsid w:val="004547B5"/>
    <w:rsid w:val="00493A5F"/>
    <w:rsid w:val="004A6B41"/>
    <w:rsid w:val="004B4760"/>
    <w:rsid w:val="004D36C0"/>
    <w:rsid w:val="004D5A44"/>
    <w:rsid w:val="004D72B0"/>
    <w:rsid w:val="00515A50"/>
    <w:rsid w:val="00525487"/>
    <w:rsid w:val="00530152"/>
    <w:rsid w:val="00534977"/>
    <w:rsid w:val="00537083"/>
    <w:rsid w:val="00560ABA"/>
    <w:rsid w:val="00570722"/>
    <w:rsid w:val="005737F7"/>
    <w:rsid w:val="00576D40"/>
    <w:rsid w:val="00584D38"/>
    <w:rsid w:val="00590E37"/>
    <w:rsid w:val="005B0956"/>
    <w:rsid w:val="005C0CEB"/>
    <w:rsid w:val="005E6D54"/>
    <w:rsid w:val="005F7509"/>
    <w:rsid w:val="00623E14"/>
    <w:rsid w:val="00635D92"/>
    <w:rsid w:val="00654FB7"/>
    <w:rsid w:val="006E0C9D"/>
    <w:rsid w:val="006E19C4"/>
    <w:rsid w:val="006E2BD6"/>
    <w:rsid w:val="00706FF0"/>
    <w:rsid w:val="00717837"/>
    <w:rsid w:val="00746B8C"/>
    <w:rsid w:val="00755093"/>
    <w:rsid w:val="0078093C"/>
    <w:rsid w:val="007D6321"/>
    <w:rsid w:val="007F0EC4"/>
    <w:rsid w:val="007F3C9D"/>
    <w:rsid w:val="0080232B"/>
    <w:rsid w:val="00803D67"/>
    <w:rsid w:val="008106AB"/>
    <w:rsid w:val="00815B5C"/>
    <w:rsid w:val="00840B1F"/>
    <w:rsid w:val="00841490"/>
    <w:rsid w:val="00842181"/>
    <w:rsid w:val="008441A2"/>
    <w:rsid w:val="008554D6"/>
    <w:rsid w:val="00873ABE"/>
    <w:rsid w:val="00884D89"/>
    <w:rsid w:val="008A2A90"/>
    <w:rsid w:val="008D6790"/>
    <w:rsid w:val="008E3C9D"/>
    <w:rsid w:val="008E79E4"/>
    <w:rsid w:val="008F03C4"/>
    <w:rsid w:val="008F6266"/>
    <w:rsid w:val="0091192C"/>
    <w:rsid w:val="00927F54"/>
    <w:rsid w:val="0094059A"/>
    <w:rsid w:val="009433D8"/>
    <w:rsid w:val="00944F97"/>
    <w:rsid w:val="00960AD2"/>
    <w:rsid w:val="00961ACC"/>
    <w:rsid w:val="00963A0F"/>
    <w:rsid w:val="009A0E53"/>
    <w:rsid w:val="009A5845"/>
    <w:rsid w:val="009C3DA3"/>
    <w:rsid w:val="00A30BC5"/>
    <w:rsid w:val="00A336DF"/>
    <w:rsid w:val="00A34237"/>
    <w:rsid w:val="00A95AAB"/>
    <w:rsid w:val="00AB7ADF"/>
    <w:rsid w:val="00B06B65"/>
    <w:rsid w:val="00B11FEA"/>
    <w:rsid w:val="00B627C5"/>
    <w:rsid w:val="00B65CBF"/>
    <w:rsid w:val="00B67B97"/>
    <w:rsid w:val="00B719F7"/>
    <w:rsid w:val="00B91F39"/>
    <w:rsid w:val="00BB7EF8"/>
    <w:rsid w:val="00BC7223"/>
    <w:rsid w:val="00BD6853"/>
    <w:rsid w:val="00BE17F0"/>
    <w:rsid w:val="00BE6646"/>
    <w:rsid w:val="00BE7417"/>
    <w:rsid w:val="00C220FF"/>
    <w:rsid w:val="00C23036"/>
    <w:rsid w:val="00C41AE3"/>
    <w:rsid w:val="00C47B01"/>
    <w:rsid w:val="00C56AE1"/>
    <w:rsid w:val="00C6295C"/>
    <w:rsid w:val="00C7539C"/>
    <w:rsid w:val="00C973C8"/>
    <w:rsid w:val="00D118FE"/>
    <w:rsid w:val="00D1425C"/>
    <w:rsid w:val="00D142B1"/>
    <w:rsid w:val="00D2036F"/>
    <w:rsid w:val="00D3206F"/>
    <w:rsid w:val="00D529F1"/>
    <w:rsid w:val="00D923E8"/>
    <w:rsid w:val="00DB0AF0"/>
    <w:rsid w:val="00DB50E9"/>
    <w:rsid w:val="00DF1BA5"/>
    <w:rsid w:val="00E22318"/>
    <w:rsid w:val="00E2553F"/>
    <w:rsid w:val="00E3204B"/>
    <w:rsid w:val="00E55EFD"/>
    <w:rsid w:val="00E83012"/>
    <w:rsid w:val="00EA2B30"/>
    <w:rsid w:val="00EA440D"/>
    <w:rsid w:val="00EA7D8D"/>
    <w:rsid w:val="00EB7393"/>
    <w:rsid w:val="00EC2DC3"/>
    <w:rsid w:val="00ED010F"/>
    <w:rsid w:val="00ED4BF4"/>
    <w:rsid w:val="00EE6895"/>
    <w:rsid w:val="00F03F14"/>
    <w:rsid w:val="00F13801"/>
    <w:rsid w:val="00F15C76"/>
    <w:rsid w:val="00F57733"/>
    <w:rsid w:val="00F63254"/>
    <w:rsid w:val="00F67724"/>
    <w:rsid w:val="00F773E4"/>
    <w:rsid w:val="00F9712B"/>
    <w:rsid w:val="00FA2D80"/>
    <w:rsid w:val="00FA3C7C"/>
    <w:rsid w:val="00FA5306"/>
    <w:rsid w:val="00FB065A"/>
    <w:rsid w:val="00FC2E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842181"/>
    <w:pPr>
      <w:spacing w:after="0" w:line="240" w:lineRule="auto"/>
    </w:pPr>
    <w:rPr>
      <w:rFonts w:cs="Calibri"/>
      <w:sz w:val="24"/>
      <w:szCs w:val="24"/>
    </w:rPr>
  </w:style>
  <w:style w:type="paragraph" w:styleId="1">
    <w:name w:val="heading 1"/>
    <w:basedOn w:val="a"/>
    <w:next w:val="a"/>
    <w:link w:val="10"/>
    <w:uiPriority w:val="9"/>
    <w:qFormat/>
    <w:rsid w:val="00842181"/>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unhideWhenUsed/>
    <w:qFormat/>
    <w:rsid w:val="00842181"/>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unhideWhenUsed/>
    <w:qFormat/>
    <w:rsid w:val="00842181"/>
    <w:pPr>
      <w:keepNext/>
      <w:spacing w:before="240" w:after="60"/>
      <w:outlineLvl w:val="2"/>
    </w:pPr>
    <w:rPr>
      <w:rFonts w:asciiTheme="majorHAnsi" w:eastAsiaTheme="majorEastAsia" w:hAnsiTheme="majorHAnsi" w:cs="Arial"/>
      <w:b/>
      <w:bCs/>
      <w:sz w:val="26"/>
      <w:szCs w:val="26"/>
    </w:rPr>
  </w:style>
  <w:style w:type="paragraph" w:styleId="4">
    <w:name w:val="heading 4"/>
    <w:basedOn w:val="a"/>
    <w:next w:val="a"/>
    <w:link w:val="40"/>
    <w:uiPriority w:val="9"/>
    <w:semiHidden/>
    <w:unhideWhenUsed/>
    <w:qFormat/>
    <w:locked/>
    <w:rsid w:val="00842181"/>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locked/>
    <w:rsid w:val="00842181"/>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locked/>
    <w:rsid w:val="00842181"/>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locked/>
    <w:rsid w:val="00842181"/>
    <w:pPr>
      <w:spacing w:before="240" w:after="60"/>
      <w:outlineLvl w:val="6"/>
    </w:pPr>
    <w:rPr>
      <w:rFonts w:cs="Times New Roman"/>
    </w:rPr>
  </w:style>
  <w:style w:type="paragraph" w:styleId="8">
    <w:name w:val="heading 8"/>
    <w:basedOn w:val="a"/>
    <w:next w:val="a"/>
    <w:link w:val="80"/>
    <w:uiPriority w:val="9"/>
    <w:semiHidden/>
    <w:unhideWhenUsed/>
    <w:qFormat/>
    <w:locked/>
    <w:rsid w:val="00842181"/>
    <w:pPr>
      <w:spacing w:before="240" w:after="60"/>
      <w:outlineLvl w:val="7"/>
    </w:pPr>
    <w:rPr>
      <w:rFonts w:cs="Times New Roman"/>
      <w:i/>
      <w:iCs/>
    </w:rPr>
  </w:style>
  <w:style w:type="paragraph" w:styleId="9">
    <w:name w:val="heading 9"/>
    <w:basedOn w:val="a"/>
    <w:next w:val="a"/>
    <w:link w:val="90"/>
    <w:uiPriority w:val="9"/>
    <w:semiHidden/>
    <w:unhideWhenUsed/>
    <w:qFormat/>
    <w:locked/>
    <w:rsid w:val="00842181"/>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42181"/>
    <w:rPr>
      <w:rFonts w:asciiTheme="majorHAnsi" w:eastAsiaTheme="majorEastAsia" w:hAnsiTheme="majorHAnsi"/>
      <w:b/>
      <w:bCs/>
      <w:kern w:val="32"/>
      <w:sz w:val="32"/>
      <w:szCs w:val="32"/>
    </w:rPr>
  </w:style>
  <w:style w:type="character" w:customStyle="1" w:styleId="20">
    <w:name w:val="Заголовок 2 Знак"/>
    <w:basedOn w:val="a0"/>
    <w:link w:val="2"/>
    <w:uiPriority w:val="9"/>
    <w:locked/>
    <w:rsid w:val="00842181"/>
    <w:rPr>
      <w:rFonts w:asciiTheme="majorHAnsi" w:eastAsiaTheme="majorEastAsia" w:hAnsiTheme="majorHAnsi"/>
      <w:b/>
      <w:bCs/>
      <w:i/>
      <w:iCs/>
      <w:sz w:val="28"/>
      <w:szCs w:val="28"/>
    </w:rPr>
  </w:style>
  <w:style w:type="character" w:customStyle="1" w:styleId="30">
    <w:name w:val="Заголовок 3 Знак"/>
    <w:basedOn w:val="a0"/>
    <w:link w:val="3"/>
    <w:uiPriority w:val="9"/>
    <w:locked/>
    <w:rsid w:val="00842181"/>
    <w:rPr>
      <w:rFonts w:asciiTheme="majorHAnsi" w:eastAsiaTheme="majorEastAsia" w:hAnsiTheme="majorHAnsi" w:cs="Arial"/>
      <w:b/>
      <w:bCs/>
      <w:sz w:val="26"/>
      <w:szCs w:val="26"/>
    </w:rPr>
  </w:style>
  <w:style w:type="paragraph" w:customStyle="1" w:styleId="11">
    <w:name w:val="Абзац списка1"/>
    <w:basedOn w:val="a"/>
    <w:uiPriority w:val="99"/>
    <w:rsid w:val="00DB0AF0"/>
    <w:pPr>
      <w:spacing w:line="360" w:lineRule="auto"/>
      <w:ind w:left="720"/>
    </w:pPr>
    <w:rPr>
      <w:rFonts w:ascii="Times New Roman" w:eastAsia="Times New Roman" w:hAnsi="Times New Roman" w:cs="Times New Roman"/>
      <w:lang w:eastAsia="ar-SA"/>
    </w:rPr>
  </w:style>
  <w:style w:type="paragraph" w:customStyle="1" w:styleId="ConsPlusNormal">
    <w:name w:val="ConsPlusNormal"/>
    <w:uiPriority w:val="99"/>
    <w:rsid w:val="00DB0AF0"/>
    <w:pPr>
      <w:widowControl w:val="0"/>
      <w:autoSpaceDE w:val="0"/>
      <w:autoSpaceDN w:val="0"/>
      <w:adjustRightInd w:val="0"/>
    </w:pPr>
    <w:rPr>
      <w:rFonts w:ascii="Arial" w:eastAsia="Times New Roman" w:hAnsi="Arial" w:cs="Arial"/>
      <w:sz w:val="20"/>
      <w:szCs w:val="20"/>
    </w:rPr>
  </w:style>
  <w:style w:type="paragraph" w:customStyle="1" w:styleId="a3">
    <w:name w:val="Абзац"/>
    <w:basedOn w:val="a"/>
    <w:uiPriority w:val="99"/>
    <w:rsid w:val="00DB0AF0"/>
    <w:pPr>
      <w:spacing w:line="312" w:lineRule="auto"/>
      <w:ind w:firstLine="567"/>
      <w:jc w:val="both"/>
    </w:pPr>
    <w:rPr>
      <w:rFonts w:ascii="Times New Roman" w:eastAsia="Times New Roman" w:hAnsi="Times New Roman" w:cs="Times New Roman"/>
      <w:szCs w:val="20"/>
      <w:lang w:eastAsia="ru-RU"/>
    </w:rPr>
  </w:style>
  <w:style w:type="character" w:styleId="a4">
    <w:name w:val="footnote reference"/>
    <w:basedOn w:val="a0"/>
    <w:uiPriority w:val="99"/>
    <w:semiHidden/>
    <w:rsid w:val="00DB0AF0"/>
    <w:rPr>
      <w:rFonts w:cs="Times New Roman"/>
      <w:vertAlign w:val="superscript"/>
    </w:rPr>
  </w:style>
  <w:style w:type="paragraph" w:styleId="a5">
    <w:name w:val="Normal (Web)"/>
    <w:basedOn w:val="a"/>
    <w:uiPriority w:val="99"/>
    <w:rsid w:val="00DB0AF0"/>
    <w:pPr>
      <w:autoSpaceDE w:val="0"/>
      <w:autoSpaceDN w:val="0"/>
      <w:adjustRightInd w:val="0"/>
      <w:spacing w:before="130" w:after="130" w:line="360" w:lineRule="auto"/>
    </w:pPr>
    <w:rPr>
      <w:rFonts w:ascii="Times New Roman" w:eastAsia="Times New Roman" w:hAnsi="Times New Roman" w:cs="Times New Roman"/>
      <w:lang w:eastAsia="ru-RU"/>
    </w:rPr>
  </w:style>
  <w:style w:type="paragraph" w:customStyle="1" w:styleId="14TexstOSNOVA1012">
    <w:name w:val="14TexstOSNOVA_10/12"/>
    <w:basedOn w:val="a"/>
    <w:uiPriority w:val="99"/>
    <w:rsid w:val="00DB0AF0"/>
    <w:pPr>
      <w:autoSpaceDE w:val="0"/>
      <w:autoSpaceDN w:val="0"/>
      <w:adjustRightInd w:val="0"/>
      <w:spacing w:line="240" w:lineRule="atLeast"/>
      <w:ind w:firstLine="340"/>
      <w:jc w:val="both"/>
      <w:textAlignment w:val="center"/>
    </w:pPr>
    <w:rPr>
      <w:rFonts w:ascii="PragmaticaC" w:eastAsia="Times New Roman" w:hAnsi="PragmaticaC" w:cs="PragmaticaC"/>
      <w:color w:val="000000"/>
      <w:sz w:val="20"/>
      <w:szCs w:val="20"/>
      <w:lang w:eastAsia="ru-RU"/>
    </w:rPr>
  </w:style>
  <w:style w:type="character" w:customStyle="1" w:styleId="a6">
    <w:name w:val="Символ сноски"/>
    <w:uiPriority w:val="99"/>
    <w:rsid w:val="00DB0AF0"/>
    <w:rPr>
      <w:vertAlign w:val="superscript"/>
    </w:rPr>
  </w:style>
  <w:style w:type="character" w:customStyle="1" w:styleId="12">
    <w:name w:val="Знак сноски1"/>
    <w:uiPriority w:val="99"/>
    <w:rsid w:val="00DB0AF0"/>
    <w:rPr>
      <w:vertAlign w:val="superscript"/>
    </w:rPr>
  </w:style>
  <w:style w:type="paragraph" w:styleId="a7">
    <w:name w:val="Body Text Indent"/>
    <w:aliases w:val="Знак"/>
    <w:basedOn w:val="a"/>
    <w:link w:val="a8"/>
    <w:uiPriority w:val="99"/>
    <w:rsid w:val="00DB0AF0"/>
    <w:pPr>
      <w:spacing w:after="160" w:line="240" w:lineRule="exact"/>
    </w:pPr>
    <w:rPr>
      <w:rFonts w:ascii="Verdana" w:eastAsia="Times New Roman" w:hAnsi="Verdana" w:cs="Times New Roman"/>
      <w:sz w:val="20"/>
      <w:szCs w:val="20"/>
    </w:rPr>
  </w:style>
  <w:style w:type="character" w:customStyle="1" w:styleId="BodyTextIndentChar">
    <w:name w:val="Body Text Indent Char"/>
    <w:aliases w:val="Знак Char"/>
    <w:basedOn w:val="a0"/>
    <w:uiPriority w:val="99"/>
    <w:semiHidden/>
    <w:locked/>
    <w:rsid w:val="00884D89"/>
    <w:rPr>
      <w:rFonts w:cs="Calibri"/>
      <w:color w:val="00000A"/>
      <w:kern w:val="1"/>
      <w:lang w:eastAsia="en-US"/>
    </w:rPr>
  </w:style>
  <w:style w:type="character" w:customStyle="1" w:styleId="a8">
    <w:name w:val="Основной текст с отступом Знак"/>
    <w:aliases w:val="Знак Знак"/>
    <w:basedOn w:val="a0"/>
    <w:link w:val="a7"/>
    <w:uiPriority w:val="99"/>
    <w:locked/>
    <w:rsid w:val="00DB0AF0"/>
    <w:rPr>
      <w:rFonts w:ascii="Calibri" w:hAnsi="Calibri" w:cs="Calibri"/>
      <w:color w:val="00000A"/>
      <w:kern w:val="1"/>
      <w:sz w:val="24"/>
      <w:szCs w:val="24"/>
      <w:lang w:eastAsia="ru-RU"/>
    </w:rPr>
  </w:style>
  <w:style w:type="paragraph" w:styleId="a9">
    <w:name w:val="footnote text"/>
    <w:aliases w:val="Основной текст с отступом1,Основной текст с отступом11,Основной текст с отступом2,Знак1,Body Text Indent1"/>
    <w:basedOn w:val="a"/>
    <w:link w:val="aa"/>
    <w:uiPriority w:val="99"/>
    <w:semiHidden/>
    <w:rsid w:val="00DB0AF0"/>
    <w:rPr>
      <w:lang w:eastAsia="ru-RU"/>
    </w:rPr>
  </w:style>
  <w:style w:type="character" w:customStyle="1" w:styleId="FootnoteTextChar">
    <w:name w:val="Footnote Text Char"/>
    <w:aliases w:val="Основной текст с отступом1 Char,Основной текст с отступом11 Char,Основной текст с отступом2 Char,Знак1 Char,Body Text Indent1 Char"/>
    <w:basedOn w:val="a0"/>
    <w:uiPriority w:val="99"/>
    <w:semiHidden/>
    <w:locked/>
    <w:rsid w:val="00884D89"/>
    <w:rPr>
      <w:rFonts w:cs="Calibri"/>
      <w:color w:val="00000A"/>
      <w:kern w:val="1"/>
      <w:sz w:val="20"/>
      <w:szCs w:val="20"/>
      <w:lang w:eastAsia="en-US"/>
    </w:rPr>
  </w:style>
  <w:style w:type="character" w:customStyle="1" w:styleId="aa">
    <w:name w:val="Текст сноски Знак"/>
    <w:aliases w:val="Основной текст с отступом1 Знак,Основной текст с отступом11 Знак,Основной текст с отступом2 Знак,Знак1 Знак,Body Text Indent1 Знак"/>
    <w:basedOn w:val="a0"/>
    <w:link w:val="a9"/>
    <w:uiPriority w:val="99"/>
    <w:locked/>
    <w:rsid w:val="00DB0AF0"/>
    <w:rPr>
      <w:rFonts w:ascii="Calibri" w:hAnsi="Calibri" w:cs="Calibri"/>
      <w:color w:val="00000A"/>
      <w:kern w:val="1"/>
      <w:sz w:val="24"/>
      <w:szCs w:val="24"/>
      <w:lang w:eastAsia="ru-RU"/>
    </w:rPr>
  </w:style>
  <w:style w:type="character" w:customStyle="1" w:styleId="dash041e0431044b0447043d044b0439char1">
    <w:name w:val="dash041e_0431_044b_0447_043d_044b_0439__char1"/>
    <w:uiPriority w:val="99"/>
    <w:rsid w:val="00DB0AF0"/>
    <w:rPr>
      <w:rFonts w:ascii="Times New Roman" w:hAnsi="Times New Roman"/>
      <w:sz w:val="24"/>
      <w:u w:val="none"/>
      <w:effect w:val="none"/>
    </w:rPr>
  </w:style>
  <w:style w:type="paragraph" w:customStyle="1" w:styleId="western">
    <w:name w:val="western"/>
    <w:basedOn w:val="a"/>
    <w:uiPriority w:val="99"/>
    <w:rsid w:val="00DB0AF0"/>
    <w:pPr>
      <w:spacing w:before="100" w:beforeAutospacing="1"/>
    </w:pPr>
    <w:rPr>
      <w:rFonts w:ascii="Times New Roman" w:eastAsia="Times New Roman" w:hAnsi="Times New Roman" w:cs="Times New Roman"/>
      <w:color w:val="000000"/>
      <w:lang w:eastAsia="ru-RU"/>
    </w:rPr>
  </w:style>
  <w:style w:type="paragraph" w:styleId="22">
    <w:name w:val="Body Text 2"/>
    <w:basedOn w:val="a"/>
    <w:link w:val="23"/>
    <w:uiPriority w:val="99"/>
    <w:rsid w:val="00DB0AF0"/>
    <w:pPr>
      <w:spacing w:after="120" w:line="480" w:lineRule="auto"/>
    </w:pPr>
    <w:rPr>
      <w:rFonts w:ascii="Times New Roman" w:eastAsia="Times New Roman" w:hAnsi="Times New Roman" w:cs="Times New Roman"/>
      <w:lang w:eastAsia="ru-RU"/>
    </w:rPr>
  </w:style>
  <w:style w:type="character" w:customStyle="1" w:styleId="23">
    <w:name w:val="Основной текст 2 Знак"/>
    <w:basedOn w:val="a0"/>
    <w:link w:val="22"/>
    <w:uiPriority w:val="99"/>
    <w:locked/>
    <w:rsid w:val="00DB0AF0"/>
    <w:rPr>
      <w:rFonts w:ascii="Times New Roman" w:hAnsi="Times New Roman" w:cs="Times New Roman"/>
      <w:sz w:val="24"/>
      <w:szCs w:val="24"/>
      <w:lang w:eastAsia="ru-RU"/>
    </w:rPr>
  </w:style>
  <w:style w:type="paragraph" w:styleId="ab">
    <w:name w:val="TOC Heading"/>
    <w:basedOn w:val="1"/>
    <w:next w:val="a"/>
    <w:uiPriority w:val="39"/>
    <w:unhideWhenUsed/>
    <w:qFormat/>
    <w:rsid w:val="00842181"/>
    <w:pPr>
      <w:outlineLvl w:val="9"/>
    </w:pPr>
  </w:style>
  <w:style w:type="paragraph" w:styleId="13">
    <w:name w:val="toc 1"/>
    <w:basedOn w:val="a"/>
    <w:next w:val="a"/>
    <w:autoRedefine/>
    <w:uiPriority w:val="99"/>
    <w:semiHidden/>
    <w:rsid w:val="00DB0AF0"/>
  </w:style>
  <w:style w:type="paragraph" w:styleId="31">
    <w:name w:val="toc 3"/>
    <w:basedOn w:val="a"/>
    <w:next w:val="a"/>
    <w:autoRedefine/>
    <w:uiPriority w:val="99"/>
    <w:semiHidden/>
    <w:rsid w:val="00DB0AF0"/>
    <w:pPr>
      <w:tabs>
        <w:tab w:val="right" w:leader="dot" w:pos="9628"/>
      </w:tabs>
      <w:ind w:left="426"/>
    </w:pPr>
  </w:style>
  <w:style w:type="character" w:styleId="ac">
    <w:name w:val="Hyperlink"/>
    <w:basedOn w:val="a0"/>
    <w:uiPriority w:val="99"/>
    <w:rsid w:val="00DB0AF0"/>
    <w:rPr>
      <w:rFonts w:cs="Times New Roman"/>
      <w:color w:val="0000FF"/>
      <w:u w:val="single"/>
    </w:rPr>
  </w:style>
  <w:style w:type="paragraph" w:styleId="24">
    <w:name w:val="toc 2"/>
    <w:basedOn w:val="a"/>
    <w:next w:val="a"/>
    <w:autoRedefine/>
    <w:uiPriority w:val="99"/>
    <w:semiHidden/>
    <w:rsid w:val="00DB0AF0"/>
    <w:pPr>
      <w:ind w:left="220"/>
    </w:pPr>
  </w:style>
  <w:style w:type="paragraph" w:customStyle="1" w:styleId="p4">
    <w:name w:val="p4"/>
    <w:basedOn w:val="a"/>
    <w:uiPriority w:val="99"/>
    <w:rsid w:val="00DB0AF0"/>
    <w:pPr>
      <w:spacing w:before="100" w:beforeAutospacing="1" w:after="100" w:afterAutospacing="1"/>
    </w:pPr>
    <w:rPr>
      <w:rFonts w:cs="Times New Roman"/>
      <w:lang w:eastAsia="ru-RU"/>
    </w:rPr>
  </w:style>
  <w:style w:type="character" w:customStyle="1" w:styleId="s1">
    <w:name w:val="s1"/>
    <w:uiPriority w:val="99"/>
    <w:rsid w:val="00DB0AF0"/>
  </w:style>
  <w:style w:type="paragraph" w:customStyle="1" w:styleId="18TexstSPISOK1">
    <w:name w:val="18TexstSPISOK_1"/>
    <w:aliases w:val="1"/>
    <w:basedOn w:val="a"/>
    <w:uiPriority w:val="99"/>
    <w:rsid w:val="00DB0AF0"/>
    <w:pPr>
      <w:tabs>
        <w:tab w:val="left" w:pos="360"/>
        <w:tab w:val="left" w:pos="640"/>
      </w:tabs>
      <w:autoSpaceDE w:val="0"/>
      <w:autoSpaceDN w:val="0"/>
      <w:adjustRightInd w:val="0"/>
      <w:spacing w:line="240" w:lineRule="atLeast"/>
      <w:ind w:left="640" w:hanging="300"/>
      <w:jc w:val="both"/>
      <w:textAlignment w:val="center"/>
    </w:pPr>
    <w:rPr>
      <w:rFonts w:ascii="PragmaticaC" w:eastAsia="Times New Roman" w:hAnsi="PragmaticaC" w:cs="PragmaticaC"/>
      <w:color w:val="000000"/>
      <w:sz w:val="20"/>
      <w:szCs w:val="20"/>
      <w:lang w:eastAsia="ru-RU"/>
    </w:rPr>
  </w:style>
  <w:style w:type="paragraph" w:styleId="ad">
    <w:name w:val="Body Text"/>
    <w:basedOn w:val="a"/>
    <w:link w:val="ae"/>
    <w:uiPriority w:val="99"/>
    <w:semiHidden/>
    <w:rsid w:val="00DB0AF0"/>
    <w:pPr>
      <w:spacing w:after="120"/>
    </w:pPr>
    <w:rPr>
      <w:rFonts w:cs="Times New Roman"/>
    </w:rPr>
  </w:style>
  <w:style w:type="character" w:customStyle="1" w:styleId="ae">
    <w:name w:val="Основной текст Знак"/>
    <w:basedOn w:val="a0"/>
    <w:link w:val="ad"/>
    <w:uiPriority w:val="99"/>
    <w:semiHidden/>
    <w:locked/>
    <w:rsid w:val="00DB0AF0"/>
    <w:rPr>
      <w:rFonts w:ascii="Calibri" w:hAnsi="Calibri" w:cs="Times New Roman"/>
      <w:color w:val="00000A"/>
      <w:kern w:val="1"/>
    </w:rPr>
  </w:style>
  <w:style w:type="paragraph" w:customStyle="1" w:styleId="af">
    <w:name w:val="Основной"/>
    <w:basedOn w:val="a"/>
    <w:link w:val="af0"/>
    <w:uiPriority w:val="99"/>
    <w:rsid w:val="00DB0AF0"/>
    <w:pPr>
      <w:autoSpaceDE w:val="0"/>
      <w:autoSpaceDN w:val="0"/>
      <w:adjustRightInd w:val="0"/>
      <w:spacing w:line="214" w:lineRule="atLeast"/>
      <w:ind w:firstLine="283"/>
      <w:jc w:val="both"/>
      <w:textAlignment w:val="center"/>
    </w:pPr>
    <w:rPr>
      <w:rFonts w:ascii="NewtonCSanPin" w:hAnsi="NewtonCSanPin" w:cs="Times New Roman"/>
      <w:color w:val="000000"/>
      <w:sz w:val="21"/>
      <w:szCs w:val="20"/>
      <w:lang w:eastAsia="ru-RU"/>
    </w:rPr>
  </w:style>
  <w:style w:type="paragraph" w:customStyle="1" w:styleId="af1">
    <w:name w:val="Буллит"/>
    <w:basedOn w:val="af"/>
    <w:uiPriority w:val="99"/>
    <w:rsid w:val="00DB0AF0"/>
    <w:pPr>
      <w:ind w:firstLine="244"/>
    </w:pPr>
  </w:style>
  <w:style w:type="paragraph" w:styleId="af2">
    <w:name w:val="List Paragraph"/>
    <w:basedOn w:val="a"/>
    <w:uiPriority w:val="34"/>
    <w:qFormat/>
    <w:rsid w:val="00842181"/>
    <w:pPr>
      <w:ind w:left="720"/>
      <w:contextualSpacing/>
    </w:pPr>
    <w:rPr>
      <w:rFonts w:cs="Times New Roman"/>
    </w:rPr>
  </w:style>
  <w:style w:type="paragraph" w:styleId="25">
    <w:name w:val="Body Text Indent 2"/>
    <w:basedOn w:val="a"/>
    <w:link w:val="26"/>
    <w:uiPriority w:val="99"/>
    <w:semiHidden/>
    <w:rsid w:val="00DB0AF0"/>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locked/>
    <w:rsid w:val="00DB0AF0"/>
    <w:rPr>
      <w:rFonts w:ascii="Calibri" w:hAnsi="Calibri" w:cs="Times New Roman"/>
      <w:color w:val="00000A"/>
      <w:kern w:val="1"/>
    </w:rPr>
  </w:style>
  <w:style w:type="character" w:customStyle="1" w:styleId="14">
    <w:name w:val="Сноска1"/>
    <w:uiPriority w:val="99"/>
    <w:rsid w:val="00DB0AF0"/>
    <w:rPr>
      <w:rFonts w:ascii="Times New Roman" w:hAnsi="Times New Roman"/>
      <w:vertAlign w:val="superscript"/>
    </w:rPr>
  </w:style>
  <w:style w:type="paragraph" w:customStyle="1" w:styleId="32">
    <w:name w:val="Заг 3"/>
    <w:basedOn w:val="a"/>
    <w:uiPriority w:val="99"/>
    <w:rsid w:val="00DB0AF0"/>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41">
    <w:name w:val="Заг 4"/>
    <w:basedOn w:val="32"/>
    <w:uiPriority w:val="99"/>
    <w:rsid w:val="00DB0AF0"/>
    <w:rPr>
      <w:b w:val="0"/>
      <w:bCs w:val="0"/>
    </w:rPr>
  </w:style>
  <w:style w:type="paragraph" w:customStyle="1" w:styleId="af3">
    <w:name w:val="Сноска"/>
    <w:basedOn w:val="af"/>
    <w:uiPriority w:val="99"/>
    <w:rsid w:val="00DB0AF0"/>
    <w:pPr>
      <w:spacing w:line="174" w:lineRule="atLeast"/>
    </w:pPr>
    <w:rPr>
      <w:sz w:val="17"/>
      <w:szCs w:val="17"/>
    </w:rPr>
  </w:style>
  <w:style w:type="paragraph" w:customStyle="1" w:styleId="af4">
    <w:name w:val="Подзаг"/>
    <w:basedOn w:val="af"/>
    <w:uiPriority w:val="99"/>
    <w:rsid w:val="00DB0AF0"/>
    <w:pPr>
      <w:spacing w:before="113" w:after="28"/>
      <w:jc w:val="center"/>
    </w:pPr>
    <w:rPr>
      <w:b/>
      <w:bCs/>
      <w:i/>
      <w:iCs/>
    </w:rPr>
  </w:style>
  <w:style w:type="character" w:customStyle="1" w:styleId="c12">
    <w:name w:val="c12"/>
    <w:basedOn w:val="a0"/>
    <w:uiPriority w:val="99"/>
    <w:rsid w:val="00DB0AF0"/>
    <w:rPr>
      <w:rFonts w:cs="Times New Roman"/>
    </w:rPr>
  </w:style>
  <w:style w:type="paragraph" w:customStyle="1" w:styleId="c11">
    <w:name w:val="c11"/>
    <w:basedOn w:val="a"/>
    <w:uiPriority w:val="99"/>
    <w:rsid w:val="00DB0AF0"/>
    <w:pPr>
      <w:spacing w:before="100" w:beforeAutospacing="1" w:after="100" w:afterAutospacing="1"/>
    </w:pPr>
    <w:rPr>
      <w:rFonts w:ascii="Times New Roman" w:eastAsia="Times New Roman" w:hAnsi="Times New Roman" w:cs="Times New Roman"/>
      <w:lang w:eastAsia="ru-RU"/>
    </w:rPr>
  </w:style>
  <w:style w:type="paragraph" w:customStyle="1" w:styleId="15">
    <w:name w:val="Без интервала1"/>
    <w:uiPriority w:val="99"/>
    <w:rsid w:val="00DB0AF0"/>
    <w:rPr>
      <w:rFonts w:eastAsia="Times New Roman" w:cs="Calibri"/>
    </w:rPr>
  </w:style>
  <w:style w:type="paragraph" w:customStyle="1" w:styleId="Default">
    <w:name w:val="Default"/>
    <w:uiPriority w:val="99"/>
    <w:rsid w:val="00DB0AF0"/>
    <w:pPr>
      <w:autoSpaceDE w:val="0"/>
      <w:autoSpaceDN w:val="0"/>
      <w:adjustRightInd w:val="0"/>
    </w:pPr>
    <w:rPr>
      <w:rFonts w:ascii="Times New Roman" w:eastAsia="Times New Roman" w:hAnsi="Times New Roman"/>
      <w:color w:val="000000"/>
      <w:sz w:val="24"/>
      <w:szCs w:val="24"/>
    </w:rPr>
  </w:style>
  <w:style w:type="character" w:customStyle="1" w:styleId="blk">
    <w:name w:val="blk"/>
    <w:basedOn w:val="a0"/>
    <w:uiPriority w:val="99"/>
    <w:rsid w:val="00DB0AF0"/>
    <w:rPr>
      <w:rFonts w:cs="Times New Roman"/>
    </w:rPr>
  </w:style>
  <w:style w:type="paragraph" w:styleId="af5">
    <w:name w:val="header"/>
    <w:basedOn w:val="a"/>
    <w:link w:val="af6"/>
    <w:uiPriority w:val="99"/>
    <w:rsid w:val="00DB0AF0"/>
    <w:pPr>
      <w:tabs>
        <w:tab w:val="center" w:pos="4677"/>
        <w:tab w:val="right" w:pos="9355"/>
      </w:tabs>
    </w:pPr>
    <w:rPr>
      <w:rFonts w:cs="Times New Roman"/>
    </w:rPr>
  </w:style>
  <w:style w:type="character" w:customStyle="1" w:styleId="af6">
    <w:name w:val="Верхний колонтитул Знак"/>
    <w:basedOn w:val="a0"/>
    <w:link w:val="af5"/>
    <w:uiPriority w:val="99"/>
    <w:locked/>
    <w:rsid w:val="00DB0AF0"/>
    <w:rPr>
      <w:rFonts w:ascii="Calibri" w:hAnsi="Calibri" w:cs="Times New Roman"/>
      <w:color w:val="00000A"/>
      <w:kern w:val="1"/>
    </w:rPr>
  </w:style>
  <w:style w:type="paragraph" w:styleId="af7">
    <w:name w:val="footer"/>
    <w:basedOn w:val="a"/>
    <w:link w:val="af8"/>
    <w:uiPriority w:val="99"/>
    <w:rsid w:val="00DB0AF0"/>
    <w:pPr>
      <w:tabs>
        <w:tab w:val="center" w:pos="4677"/>
        <w:tab w:val="right" w:pos="9355"/>
      </w:tabs>
    </w:pPr>
    <w:rPr>
      <w:rFonts w:cs="Times New Roman"/>
    </w:rPr>
  </w:style>
  <w:style w:type="character" w:customStyle="1" w:styleId="af8">
    <w:name w:val="Нижний колонтитул Знак"/>
    <w:basedOn w:val="a0"/>
    <w:link w:val="af7"/>
    <w:uiPriority w:val="99"/>
    <w:locked/>
    <w:rsid w:val="00DB0AF0"/>
    <w:rPr>
      <w:rFonts w:ascii="Calibri" w:hAnsi="Calibri" w:cs="Times New Roman"/>
      <w:color w:val="00000A"/>
      <w:kern w:val="1"/>
    </w:rPr>
  </w:style>
  <w:style w:type="paragraph" w:styleId="af9">
    <w:name w:val="Balloon Text"/>
    <w:basedOn w:val="a"/>
    <w:link w:val="afa"/>
    <w:uiPriority w:val="99"/>
    <w:semiHidden/>
    <w:rsid w:val="00DB0AF0"/>
    <w:rPr>
      <w:rFonts w:ascii="Segoe UI" w:hAnsi="Segoe UI" w:cs="Times New Roman"/>
      <w:sz w:val="18"/>
      <w:szCs w:val="18"/>
    </w:rPr>
  </w:style>
  <w:style w:type="character" w:customStyle="1" w:styleId="afa">
    <w:name w:val="Текст выноски Знак"/>
    <w:basedOn w:val="a0"/>
    <w:link w:val="af9"/>
    <w:uiPriority w:val="99"/>
    <w:semiHidden/>
    <w:locked/>
    <w:rsid w:val="00DB0AF0"/>
    <w:rPr>
      <w:rFonts w:ascii="Segoe UI" w:hAnsi="Segoe UI" w:cs="Times New Roman"/>
      <w:color w:val="00000A"/>
      <w:kern w:val="1"/>
      <w:sz w:val="18"/>
      <w:szCs w:val="18"/>
    </w:rPr>
  </w:style>
  <w:style w:type="paragraph" w:customStyle="1" w:styleId="09PodZAG">
    <w:name w:val="09PodZAG_п/ж"/>
    <w:basedOn w:val="a"/>
    <w:uiPriority w:val="99"/>
    <w:rsid w:val="00DB0AF0"/>
    <w:pPr>
      <w:autoSpaceDE w:val="0"/>
      <w:autoSpaceDN w:val="0"/>
      <w:adjustRightInd w:val="0"/>
      <w:spacing w:after="113" w:line="240" w:lineRule="atLeast"/>
      <w:jc w:val="center"/>
      <w:textAlignment w:val="center"/>
    </w:pPr>
    <w:rPr>
      <w:rFonts w:ascii="FuturisC" w:eastAsia="Times New Roman" w:hAnsi="FuturisC" w:cs="FuturisC"/>
      <w:b/>
      <w:bCs/>
      <w:caps/>
      <w:color w:val="000000"/>
      <w:lang w:eastAsia="ru-RU"/>
    </w:rPr>
  </w:style>
  <w:style w:type="paragraph" w:styleId="afb">
    <w:name w:val="No Spacing"/>
    <w:aliases w:val="основа"/>
    <w:basedOn w:val="a"/>
    <w:uiPriority w:val="1"/>
    <w:qFormat/>
    <w:rsid w:val="00842181"/>
    <w:rPr>
      <w:rFonts w:cs="Times New Roman"/>
      <w:szCs w:val="32"/>
    </w:rPr>
  </w:style>
  <w:style w:type="paragraph" w:customStyle="1" w:styleId="afc">
    <w:name w:val="А ОСН ТЕКСТ"/>
    <w:basedOn w:val="a"/>
    <w:link w:val="afd"/>
    <w:uiPriority w:val="99"/>
    <w:rsid w:val="00DB0AF0"/>
    <w:pPr>
      <w:spacing w:line="360" w:lineRule="auto"/>
      <w:ind w:firstLine="454"/>
      <w:jc w:val="both"/>
    </w:pPr>
    <w:rPr>
      <w:rFonts w:ascii="Times New Roman" w:hAnsi="Times New Roman" w:cs="Times New Roman"/>
      <w:caps/>
      <w:color w:val="000000"/>
      <w:sz w:val="28"/>
      <w:szCs w:val="20"/>
      <w:lang w:eastAsia="ru-RU"/>
    </w:rPr>
  </w:style>
  <w:style w:type="character" w:customStyle="1" w:styleId="afd">
    <w:name w:val="А ОСН ТЕКСТ Знак"/>
    <w:link w:val="afc"/>
    <w:uiPriority w:val="99"/>
    <w:locked/>
    <w:rsid w:val="00DB0AF0"/>
    <w:rPr>
      <w:rFonts w:ascii="Times New Roman" w:hAnsi="Times New Roman"/>
      <w:caps/>
      <w:color w:val="000000"/>
      <w:kern w:val="1"/>
      <w:sz w:val="28"/>
    </w:rPr>
  </w:style>
  <w:style w:type="paragraph" w:customStyle="1" w:styleId="Standard">
    <w:name w:val="Standard"/>
    <w:link w:val="Standard1"/>
    <w:uiPriority w:val="99"/>
    <w:rsid w:val="00DB0AF0"/>
    <w:pPr>
      <w:widowControl w:val="0"/>
      <w:suppressAutoHyphens/>
      <w:autoSpaceDN w:val="0"/>
      <w:textAlignment w:val="baseline"/>
    </w:pPr>
    <w:rPr>
      <w:rFonts w:ascii="Arial" w:eastAsia="SimSun" w:hAnsi="Arial"/>
      <w:kern w:val="3"/>
      <w:lang w:eastAsia="zh-CN"/>
    </w:rPr>
  </w:style>
  <w:style w:type="paragraph" w:customStyle="1" w:styleId="Footnote">
    <w:name w:val="Footnote"/>
    <w:basedOn w:val="Standard"/>
    <w:uiPriority w:val="99"/>
    <w:rsid w:val="00DB0AF0"/>
    <w:pPr>
      <w:widowControl/>
      <w:suppressLineNumbers/>
      <w:autoSpaceDN/>
      <w:spacing w:line="360" w:lineRule="auto"/>
      <w:ind w:left="283" w:hanging="283"/>
      <w:jc w:val="both"/>
    </w:pPr>
    <w:rPr>
      <w:rFonts w:ascii="Times New Roman" w:eastAsia="Times New Roman" w:hAnsi="Times New Roman"/>
      <w:kern w:val="1"/>
      <w:sz w:val="20"/>
      <w:szCs w:val="20"/>
      <w:lang w:eastAsia="ar-SA"/>
    </w:rPr>
  </w:style>
  <w:style w:type="character" w:customStyle="1" w:styleId="27">
    <w:name w:val="Знак сноски2"/>
    <w:uiPriority w:val="99"/>
    <w:rsid w:val="00DB0AF0"/>
    <w:rPr>
      <w:vertAlign w:val="superscript"/>
    </w:rPr>
  </w:style>
  <w:style w:type="character" w:customStyle="1" w:styleId="16">
    <w:name w:val="Основной текст + Курсив1"/>
    <w:uiPriority w:val="99"/>
    <w:rsid w:val="00DB0AF0"/>
    <w:rPr>
      <w:rFonts w:ascii="Times New Roman" w:hAnsi="Times New Roman"/>
      <w:i/>
      <w:caps/>
      <w:color w:val="00000A"/>
      <w:spacing w:val="0"/>
      <w:kern w:val="1"/>
      <w:sz w:val="22"/>
      <w:lang w:val="ru-RU" w:eastAsia="ru-RU"/>
    </w:rPr>
  </w:style>
  <w:style w:type="paragraph" w:customStyle="1" w:styleId="30Snoska">
    <w:name w:val="30Snoska"/>
    <w:basedOn w:val="a"/>
    <w:uiPriority w:val="99"/>
    <w:rsid w:val="00DB0AF0"/>
    <w:pPr>
      <w:autoSpaceDE w:val="0"/>
      <w:spacing w:line="180" w:lineRule="atLeast"/>
      <w:jc w:val="both"/>
      <w:textAlignment w:val="center"/>
    </w:pPr>
    <w:rPr>
      <w:rFonts w:ascii="PragmaticaC" w:eastAsia="Times New Roman" w:hAnsi="PragmaticaC" w:cs="PragmaticaC"/>
      <w:color w:val="000000"/>
      <w:sz w:val="16"/>
      <w:szCs w:val="16"/>
      <w:lang w:eastAsia="ar-SA"/>
    </w:rPr>
  </w:style>
  <w:style w:type="character" w:customStyle="1" w:styleId="17">
    <w:name w:val="Текст сноски Знак1"/>
    <w:uiPriority w:val="99"/>
    <w:rsid w:val="00DB0AF0"/>
    <w:rPr>
      <w:caps/>
      <w:lang w:eastAsia="ar-SA" w:bidi="ar-SA"/>
    </w:rPr>
  </w:style>
  <w:style w:type="character" w:customStyle="1" w:styleId="afe">
    <w:name w:val="Сноска_"/>
    <w:uiPriority w:val="99"/>
    <w:rsid w:val="00DB0AF0"/>
    <w:rPr>
      <w:sz w:val="16"/>
    </w:rPr>
  </w:style>
  <w:style w:type="character" w:customStyle="1" w:styleId="CenturySchoolbook">
    <w:name w:val="Сноска + Century Schoolbook"/>
    <w:aliases w:val="9 pt,Курсив,Основной текст + Полужирный26"/>
    <w:uiPriority w:val="99"/>
    <w:semiHidden/>
    <w:rsid w:val="00DB0AF0"/>
    <w:rPr>
      <w:rFonts w:ascii="Century Schoolbook" w:hAnsi="Century Schoolbook"/>
      <w:i/>
      <w:sz w:val="18"/>
    </w:rPr>
  </w:style>
  <w:style w:type="character" w:customStyle="1" w:styleId="210">
    <w:name w:val="Основной текст + Полужирный21"/>
    <w:uiPriority w:val="99"/>
    <w:rsid w:val="00DB0AF0"/>
    <w:rPr>
      <w:rFonts w:ascii="Times New Roman" w:hAnsi="Times New Roman"/>
      <w:b/>
      <w:spacing w:val="0"/>
      <w:sz w:val="22"/>
    </w:rPr>
  </w:style>
  <w:style w:type="character" w:customStyle="1" w:styleId="200">
    <w:name w:val="Основной текст + Полужирный20"/>
    <w:aliases w:val="Курсив17"/>
    <w:uiPriority w:val="99"/>
    <w:rsid w:val="00DB0AF0"/>
    <w:rPr>
      <w:rFonts w:ascii="Times New Roman" w:hAnsi="Times New Roman"/>
      <w:b/>
      <w:i/>
      <w:spacing w:val="0"/>
      <w:sz w:val="22"/>
    </w:rPr>
  </w:style>
  <w:style w:type="character" w:customStyle="1" w:styleId="33">
    <w:name w:val="Основной текст + Курсив3"/>
    <w:uiPriority w:val="99"/>
    <w:rsid w:val="00DB0AF0"/>
    <w:rPr>
      <w:rFonts w:ascii="Times New Roman" w:hAnsi="Times New Roman"/>
      <w:i/>
      <w:spacing w:val="0"/>
      <w:sz w:val="22"/>
    </w:rPr>
  </w:style>
  <w:style w:type="character" w:customStyle="1" w:styleId="110">
    <w:name w:val="Основной текст (11) + Не курсив"/>
    <w:uiPriority w:val="99"/>
    <w:rsid w:val="00DB0AF0"/>
    <w:rPr>
      <w:rFonts w:ascii="Times New Roman" w:hAnsi="Times New Roman"/>
      <w:b/>
      <w:i/>
      <w:spacing w:val="0"/>
      <w:sz w:val="22"/>
    </w:rPr>
  </w:style>
  <w:style w:type="character" w:customStyle="1" w:styleId="1116">
    <w:name w:val="Основной текст (11)16"/>
    <w:uiPriority w:val="99"/>
    <w:rsid w:val="00DB0AF0"/>
    <w:rPr>
      <w:rFonts w:ascii="Times New Roman" w:hAnsi="Times New Roman"/>
      <w:b/>
      <w:i/>
      <w:spacing w:val="0"/>
      <w:sz w:val="22"/>
    </w:rPr>
  </w:style>
  <w:style w:type="character" w:customStyle="1" w:styleId="Standard1">
    <w:name w:val="Standard Знак1"/>
    <w:link w:val="Standard"/>
    <w:uiPriority w:val="99"/>
    <w:locked/>
    <w:rsid w:val="00DB0AF0"/>
    <w:rPr>
      <w:rFonts w:ascii="Arial" w:eastAsia="SimSun" w:hAnsi="Arial"/>
      <w:kern w:val="3"/>
      <w:sz w:val="22"/>
      <w:lang w:eastAsia="zh-CN"/>
    </w:rPr>
  </w:style>
  <w:style w:type="character" w:customStyle="1" w:styleId="aff">
    <w:name w:val="Основной текст + Полужирный"/>
    <w:uiPriority w:val="99"/>
    <w:semiHidden/>
    <w:rsid w:val="00DB0AF0"/>
    <w:rPr>
      <w:rFonts w:ascii="Century Schoolbook" w:hAnsi="Century Schoolbook"/>
      <w:b/>
      <w:sz w:val="24"/>
    </w:rPr>
  </w:style>
  <w:style w:type="paragraph" w:customStyle="1" w:styleId="28">
    <w:name w:val="Абзац списка2"/>
    <w:basedOn w:val="a"/>
    <w:uiPriority w:val="99"/>
    <w:rsid w:val="00DB0AF0"/>
    <w:pPr>
      <w:spacing w:line="360" w:lineRule="auto"/>
      <w:ind w:left="720"/>
    </w:pPr>
    <w:rPr>
      <w:rFonts w:ascii="Times New Roman" w:eastAsia="Times New Roman" w:hAnsi="Times New Roman" w:cs="Times New Roman"/>
      <w:lang w:eastAsia="ar-SA"/>
    </w:rPr>
  </w:style>
  <w:style w:type="character" w:styleId="aff0">
    <w:name w:val="annotation reference"/>
    <w:basedOn w:val="a0"/>
    <w:uiPriority w:val="99"/>
    <w:semiHidden/>
    <w:rsid w:val="00DB0AF0"/>
    <w:rPr>
      <w:rFonts w:cs="Times New Roman"/>
      <w:sz w:val="16"/>
    </w:rPr>
  </w:style>
  <w:style w:type="paragraph" w:customStyle="1" w:styleId="WW-12">
    <w:name w:val="WW-????????12"/>
    <w:basedOn w:val="a"/>
    <w:uiPriority w:val="99"/>
    <w:rsid w:val="00DB0AF0"/>
    <w:pPr>
      <w:widowControl w:val="0"/>
      <w:overflowPunct w:val="0"/>
      <w:autoSpaceDE w:val="0"/>
      <w:autoSpaceDN w:val="0"/>
      <w:adjustRightInd w:val="0"/>
      <w:spacing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1">
    <w:name w:val="??????"/>
    <w:basedOn w:val="WW-12"/>
    <w:uiPriority w:val="99"/>
    <w:rsid w:val="00DB0AF0"/>
    <w:pPr>
      <w:ind w:firstLine="244"/>
    </w:pPr>
  </w:style>
  <w:style w:type="character" w:customStyle="1" w:styleId="Standard0">
    <w:name w:val="Standard Знак"/>
    <w:uiPriority w:val="99"/>
    <w:rsid w:val="00DB0AF0"/>
    <w:rPr>
      <w:rFonts w:ascii="Times New Roman" w:hAnsi="Times New Roman"/>
      <w:kern w:val="3"/>
      <w:sz w:val="24"/>
    </w:rPr>
  </w:style>
  <w:style w:type="paragraph" w:styleId="aff2">
    <w:name w:val="Block Text"/>
    <w:basedOn w:val="a"/>
    <w:uiPriority w:val="99"/>
    <w:semiHidden/>
    <w:rsid w:val="00DB0AF0"/>
    <w:pPr>
      <w:widowControl w:val="0"/>
      <w:autoSpaceDE w:val="0"/>
      <w:autoSpaceDN w:val="0"/>
      <w:adjustRightInd w:val="0"/>
      <w:ind w:left="144" w:right="720" w:firstLine="576"/>
      <w:jc w:val="both"/>
    </w:pPr>
    <w:rPr>
      <w:rFonts w:ascii="Times New Roman" w:eastAsia="Times New Roman" w:hAnsi="Times New Roman" w:cs="Times New Roman"/>
      <w:lang w:eastAsia="ru-RU"/>
    </w:rPr>
  </w:style>
  <w:style w:type="paragraph" w:customStyle="1" w:styleId="29">
    <w:name w:val="Без интервала2"/>
    <w:uiPriority w:val="99"/>
    <w:rsid w:val="00DB0AF0"/>
    <w:rPr>
      <w:rFonts w:eastAsia="Times New Roman" w:cs="Calibri"/>
    </w:rPr>
  </w:style>
  <w:style w:type="character" w:customStyle="1" w:styleId="34">
    <w:name w:val="Основной текст + Полужирный3"/>
    <w:aliases w:val="Курсив7"/>
    <w:uiPriority w:val="99"/>
    <w:rsid w:val="00DB0AF0"/>
    <w:rPr>
      <w:rFonts w:ascii="Times New Roman" w:hAnsi="Times New Roman"/>
      <w:b/>
      <w:i/>
      <w:spacing w:val="0"/>
      <w:sz w:val="22"/>
    </w:rPr>
  </w:style>
  <w:style w:type="character" w:customStyle="1" w:styleId="527">
    <w:name w:val="Заголовок №527"/>
    <w:uiPriority w:val="99"/>
    <w:rsid w:val="00DB0AF0"/>
    <w:rPr>
      <w:rFonts w:ascii="Times New Roman" w:hAnsi="Times New Roman"/>
      <w:i/>
      <w:spacing w:val="0"/>
      <w:sz w:val="22"/>
    </w:rPr>
  </w:style>
  <w:style w:type="character" w:customStyle="1" w:styleId="51">
    <w:name w:val="Заголовок №5 + Не полужирный1"/>
    <w:aliases w:val="Не курсив9"/>
    <w:uiPriority w:val="99"/>
    <w:rsid w:val="00DB0AF0"/>
    <w:rPr>
      <w:rFonts w:ascii="Times New Roman" w:hAnsi="Times New Roman"/>
      <w:i/>
      <w:spacing w:val="0"/>
      <w:sz w:val="22"/>
    </w:rPr>
  </w:style>
  <w:style w:type="character" w:customStyle="1" w:styleId="submenu-table">
    <w:name w:val="submenu-table"/>
    <w:basedOn w:val="a0"/>
    <w:uiPriority w:val="99"/>
    <w:rsid w:val="00DB0AF0"/>
    <w:rPr>
      <w:rFonts w:cs="Times New Roman"/>
    </w:rPr>
  </w:style>
  <w:style w:type="character" w:styleId="aff3">
    <w:name w:val="Emphasis"/>
    <w:basedOn w:val="a0"/>
    <w:uiPriority w:val="20"/>
    <w:qFormat/>
    <w:rsid w:val="00842181"/>
    <w:rPr>
      <w:rFonts w:asciiTheme="minorHAnsi" w:hAnsiTheme="minorHAnsi"/>
      <w:b/>
      <w:i/>
      <w:iCs/>
    </w:rPr>
  </w:style>
  <w:style w:type="paragraph" w:customStyle="1" w:styleId="21">
    <w:name w:val="Средняя сетка 21"/>
    <w:basedOn w:val="a"/>
    <w:uiPriority w:val="99"/>
    <w:rsid w:val="00DB0AF0"/>
    <w:pPr>
      <w:numPr>
        <w:numId w:val="30"/>
      </w:numPr>
      <w:spacing w:line="360" w:lineRule="auto"/>
      <w:jc w:val="both"/>
      <w:outlineLvl w:val="1"/>
    </w:pPr>
    <w:rPr>
      <w:rFonts w:ascii="Times New Roman" w:eastAsia="Times New Roman" w:hAnsi="Times New Roman" w:cs="Times New Roman"/>
      <w:sz w:val="28"/>
      <w:lang w:eastAsia="ru-RU"/>
    </w:rPr>
  </w:style>
  <w:style w:type="character" w:customStyle="1" w:styleId="af0">
    <w:name w:val="Основной Знак"/>
    <w:link w:val="af"/>
    <w:uiPriority w:val="99"/>
    <w:locked/>
    <w:rsid w:val="00DB0AF0"/>
    <w:rPr>
      <w:rFonts w:ascii="NewtonCSanPin" w:hAnsi="NewtonCSanPin"/>
      <w:color w:val="000000"/>
      <w:sz w:val="21"/>
    </w:rPr>
  </w:style>
  <w:style w:type="paragraph" w:styleId="aff4">
    <w:name w:val="Title"/>
    <w:basedOn w:val="a"/>
    <w:next w:val="a"/>
    <w:link w:val="aff5"/>
    <w:uiPriority w:val="10"/>
    <w:qFormat/>
    <w:rsid w:val="00842181"/>
    <w:pPr>
      <w:spacing w:before="240" w:after="60"/>
      <w:jc w:val="center"/>
      <w:outlineLvl w:val="0"/>
    </w:pPr>
    <w:rPr>
      <w:rFonts w:asciiTheme="majorHAnsi" w:eastAsiaTheme="majorEastAsia" w:hAnsiTheme="majorHAnsi" w:cs="Times New Roman"/>
      <w:b/>
      <w:bCs/>
      <w:kern w:val="28"/>
      <w:sz w:val="32"/>
      <w:szCs w:val="32"/>
    </w:rPr>
  </w:style>
  <w:style w:type="character" w:customStyle="1" w:styleId="aff5">
    <w:name w:val="Название Знак"/>
    <w:basedOn w:val="a0"/>
    <w:link w:val="aff4"/>
    <w:uiPriority w:val="10"/>
    <w:locked/>
    <w:rsid w:val="00842181"/>
    <w:rPr>
      <w:rFonts w:asciiTheme="majorHAnsi" w:eastAsiaTheme="majorEastAsia" w:hAnsiTheme="majorHAnsi"/>
      <w:b/>
      <w:bCs/>
      <w:kern w:val="28"/>
      <w:sz w:val="32"/>
      <w:szCs w:val="32"/>
    </w:rPr>
  </w:style>
  <w:style w:type="table" w:styleId="aff6">
    <w:name w:val="Table Grid"/>
    <w:basedOn w:val="a1"/>
    <w:uiPriority w:val="99"/>
    <w:rsid w:val="00A34237"/>
    <w:pPr>
      <w:suppressAutoHyphens/>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842181"/>
    <w:rPr>
      <w:b/>
      <w:bCs/>
      <w:sz w:val="28"/>
      <w:szCs w:val="28"/>
    </w:rPr>
  </w:style>
  <w:style w:type="character" w:customStyle="1" w:styleId="50">
    <w:name w:val="Заголовок 5 Знак"/>
    <w:basedOn w:val="a0"/>
    <w:link w:val="5"/>
    <w:uiPriority w:val="9"/>
    <w:semiHidden/>
    <w:rsid w:val="00842181"/>
    <w:rPr>
      <w:b/>
      <w:bCs/>
      <w:i/>
      <w:iCs/>
      <w:sz w:val="26"/>
      <w:szCs w:val="26"/>
    </w:rPr>
  </w:style>
  <w:style w:type="character" w:customStyle="1" w:styleId="60">
    <w:name w:val="Заголовок 6 Знак"/>
    <w:basedOn w:val="a0"/>
    <w:link w:val="6"/>
    <w:uiPriority w:val="9"/>
    <w:semiHidden/>
    <w:rsid w:val="00842181"/>
    <w:rPr>
      <w:b/>
      <w:bCs/>
    </w:rPr>
  </w:style>
  <w:style w:type="character" w:customStyle="1" w:styleId="70">
    <w:name w:val="Заголовок 7 Знак"/>
    <w:basedOn w:val="a0"/>
    <w:link w:val="7"/>
    <w:uiPriority w:val="9"/>
    <w:semiHidden/>
    <w:rsid w:val="00842181"/>
    <w:rPr>
      <w:sz w:val="24"/>
      <w:szCs w:val="24"/>
    </w:rPr>
  </w:style>
  <w:style w:type="character" w:customStyle="1" w:styleId="80">
    <w:name w:val="Заголовок 8 Знак"/>
    <w:basedOn w:val="a0"/>
    <w:link w:val="8"/>
    <w:uiPriority w:val="9"/>
    <w:semiHidden/>
    <w:rsid w:val="00842181"/>
    <w:rPr>
      <w:i/>
      <w:iCs/>
      <w:sz w:val="24"/>
      <w:szCs w:val="24"/>
    </w:rPr>
  </w:style>
  <w:style w:type="character" w:customStyle="1" w:styleId="90">
    <w:name w:val="Заголовок 9 Знак"/>
    <w:basedOn w:val="a0"/>
    <w:link w:val="9"/>
    <w:uiPriority w:val="9"/>
    <w:semiHidden/>
    <w:rsid w:val="00842181"/>
    <w:rPr>
      <w:rFonts w:asciiTheme="majorHAnsi" w:eastAsiaTheme="majorEastAsia" w:hAnsiTheme="majorHAnsi"/>
    </w:rPr>
  </w:style>
  <w:style w:type="paragraph" w:styleId="aff7">
    <w:name w:val="Subtitle"/>
    <w:basedOn w:val="a"/>
    <w:next w:val="a"/>
    <w:link w:val="aff8"/>
    <w:uiPriority w:val="11"/>
    <w:qFormat/>
    <w:locked/>
    <w:rsid w:val="00842181"/>
    <w:pPr>
      <w:spacing w:after="60"/>
      <w:jc w:val="center"/>
      <w:outlineLvl w:val="1"/>
    </w:pPr>
    <w:rPr>
      <w:rFonts w:asciiTheme="majorHAnsi" w:eastAsiaTheme="majorEastAsia" w:hAnsiTheme="majorHAnsi" w:cs="Times New Roman"/>
    </w:rPr>
  </w:style>
  <w:style w:type="character" w:customStyle="1" w:styleId="aff8">
    <w:name w:val="Подзаголовок Знак"/>
    <w:basedOn w:val="a0"/>
    <w:link w:val="aff7"/>
    <w:uiPriority w:val="11"/>
    <w:rsid w:val="00842181"/>
    <w:rPr>
      <w:rFonts w:asciiTheme="majorHAnsi" w:eastAsiaTheme="majorEastAsia" w:hAnsiTheme="majorHAnsi"/>
      <w:sz w:val="24"/>
      <w:szCs w:val="24"/>
    </w:rPr>
  </w:style>
  <w:style w:type="character" w:styleId="aff9">
    <w:name w:val="Strong"/>
    <w:basedOn w:val="a0"/>
    <w:uiPriority w:val="22"/>
    <w:qFormat/>
    <w:locked/>
    <w:rsid w:val="00842181"/>
    <w:rPr>
      <w:b/>
      <w:bCs/>
    </w:rPr>
  </w:style>
  <w:style w:type="paragraph" w:styleId="2a">
    <w:name w:val="Quote"/>
    <w:basedOn w:val="a"/>
    <w:next w:val="a"/>
    <w:link w:val="2b"/>
    <w:uiPriority w:val="29"/>
    <w:qFormat/>
    <w:rsid w:val="00842181"/>
    <w:rPr>
      <w:rFonts w:cs="Times New Roman"/>
      <w:i/>
    </w:rPr>
  </w:style>
  <w:style w:type="character" w:customStyle="1" w:styleId="2b">
    <w:name w:val="Цитата 2 Знак"/>
    <w:basedOn w:val="a0"/>
    <w:link w:val="2a"/>
    <w:uiPriority w:val="29"/>
    <w:rsid w:val="00842181"/>
    <w:rPr>
      <w:i/>
      <w:sz w:val="24"/>
      <w:szCs w:val="24"/>
    </w:rPr>
  </w:style>
  <w:style w:type="paragraph" w:styleId="affa">
    <w:name w:val="Intense Quote"/>
    <w:basedOn w:val="a"/>
    <w:next w:val="a"/>
    <w:link w:val="affb"/>
    <w:uiPriority w:val="30"/>
    <w:qFormat/>
    <w:rsid w:val="00842181"/>
    <w:pPr>
      <w:ind w:left="720" w:right="720"/>
    </w:pPr>
    <w:rPr>
      <w:rFonts w:cs="Times New Roman"/>
      <w:b/>
      <w:i/>
      <w:szCs w:val="22"/>
    </w:rPr>
  </w:style>
  <w:style w:type="character" w:customStyle="1" w:styleId="affb">
    <w:name w:val="Выделенная цитата Знак"/>
    <w:basedOn w:val="a0"/>
    <w:link w:val="affa"/>
    <w:uiPriority w:val="30"/>
    <w:rsid w:val="00842181"/>
    <w:rPr>
      <w:b/>
      <w:i/>
      <w:sz w:val="24"/>
    </w:rPr>
  </w:style>
  <w:style w:type="character" w:styleId="affc">
    <w:name w:val="Subtle Emphasis"/>
    <w:uiPriority w:val="19"/>
    <w:qFormat/>
    <w:rsid w:val="00842181"/>
    <w:rPr>
      <w:i/>
      <w:color w:val="5A5A5A" w:themeColor="text1" w:themeTint="A5"/>
    </w:rPr>
  </w:style>
  <w:style w:type="character" w:styleId="affd">
    <w:name w:val="Intense Emphasis"/>
    <w:basedOn w:val="a0"/>
    <w:uiPriority w:val="21"/>
    <w:qFormat/>
    <w:rsid w:val="00842181"/>
    <w:rPr>
      <w:b/>
      <w:i/>
      <w:sz w:val="24"/>
      <w:szCs w:val="24"/>
      <w:u w:val="single"/>
    </w:rPr>
  </w:style>
  <w:style w:type="character" w:styleId="affe">
    <w:name w:val="Subtle Reference"/>
    <w:basedOn w:val="a0"/>
    <w:uiPriority w:val="31"/>
    <w:qFormat/>
    <w:rsid w:val="00842181"/>
    <w:rPr>
      <w:sz w:val="24"/>
      <w:szCs w:val="24"/>
      <w:u w:val="single"/>
    </w:rPr>
  </w:style>
  <w:style w:type="character" w:styleId="afff">
    <w:name w:val="Intense Reference"/>
    <w:basedOn w:val="a0"/>
    <w:uiPriority w:val="32"/>
    <w:qFormat/>
    <w:rsid w:val="00842181"/>
    <w:rPr>
      <w:b/>
      <w:sz w:val="24"/>
      <w:u w:val="single"/>
    </w:rPr>
  </w:style>
  <w:style w:type="character" w:styleId="afff0">
    <w:name w:val="Book Title"/>
    <w:basedOn w:val="a0"/>
    <w:uiPriority w:val="33"/>
    <w:qFormat/>
    <w:rsid w:val="00842181"/>
    <w:rPr>
      <w:rFonts w:asciiTheme="majorHAnsi" w:eastAsiaTheme="majorEastAsia" w:hAnsiTheme="majorHAnsi"/>
      <w:b/>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DB0AF0"/>
    <w:pPr>
      <w:suppressAutoHyphens/>
      <w:spacing w:after="200" w:line="276" w:lineRule="auto"/>
    </w:pPr>
    <w:rPr>
      <w:rFonts w:cs="Calibri"/>
      <w:color w:val="00000A"/>
      <w:kern w:val="1"/>
      <w:lang w:eastAsia="en-US"/>
    </w:rPr>
  </w:style>
  <w:style w:type="paragraph" w:styleId="1">
    <w:name w:val="heading 1"/>
    <w:basedOn w:val="a"/>
    <w:next w:val="a"/>
    <w:link w:val="10"/>
    <w:uiPriority w:val="99"/>
    <w:qFormat/>
    <w:rsid w:val="00DB0AF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DB0AF0"/>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DB0AF0"/>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0AF0"/>
    <w:rPr>
      <w:rFonts w:ascii="Cambria" w:hAnsi="Cambria" w:cs="Times New Roman"/>
      <w:b/>
      <w:bCs/>
      <w:color w:val="00000A"/>
      <w:kern w:val="32"/>
      <w:sz w:val="32"/>
      <w:szCs w:val="32"/>
    </w:rPr>
  </w:style>
  <w:style w:type="character" w:customStyle="1" w:styleId="20">
    <w:name w:val="Заголовок 2 Знак"/>
    <w:basedOn w:val="a0"/>
    <w:link w:val="2"/>
    <w:uiPriority w:val="99"/>
    <w:locked/>
    <w:rsid w:val="00DB0AF0"/>
    <w:rPr>
      <w:rFonts w:ascii="Cambria" w:hAnsi="Cambria" w:cs="Times New Roman"/>
      <w:b/>
      <w:bCs/>
      <w:i/>
      <w:iCs/>
      <w:color w:val="00000A"/>
      <w:kern w:val="1"/>
      <w:sz w:val="28"/>
      <w:szCs w:val="28"/>
    </w:rPr>
  </w:style>
  <w:style w:type="character" w:customStyle="1" w:styleId="30">
    <w:name w:val="Заголовок 3 Знак"/>
    <w:basedOn w:val="a0"/>
    <w:link w:val="3"/>
    <w:uiPriority w:val="99"/>
    <w:locked/>
    <w:rsid w:val="00DB0AF0"/>
    <w:rPr>
      <w:rFonts w:ascii="Times New Roman" w:hAnsi="Times New Roman" w:cs="Arial"/>
      <w:b/>
      <w:bCs/>
      <w:i/>
      <w:sz w:val="28"/>
      <w:szCs w:val="28"/>
      <w:lang w:eastAsia="ru-RU"/>
    </w:rPr>
  </w:style>
  <w:style w:type="paragraph" w:customStyle="1" w:styleId="11">
    <w:name w:val="Абзац списка1"/>
    <w:basedOn w:val="a"/>
    <w:uiPriority w:val="99"/>
    <w:rsid w:val="00DB0AF0"/>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uiPriority w:val="99"/>
    <w:rsid w:val="00DB0AF0"/>
    <w:pPr>
      <w:widowControl w:val="0"/>
      <w:autoSpaceDE w:val="0"/>
      <w:autoSpaceDN w:val="0"/>
      <w:adjustRightInd w:val="0"/>
    </w:pPr>
    <w:rPr>
      <w:rFonts w:ascii="Arial" w:eastAsia="Times New Roman" w:hAnsi="Arial" w:cs="Arial"/>
      <w:sz w:val="20"/>
      <w:szCs w:val="20"/>
    </w:rPr>
  </w:style>
  <w:style w:type="paragraph" w:customStyle="1" w:styleId="a3">
    <w:name w:val="Абзац"/>
    <w:basedOn w:val="a"/>
    <w:uiPriority w:val="99"/>
    <w:rsid w:val="00DB0AF0"/>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basedOn w:val="a0"/>
    <w:uiPriority w:val="99"/>
    <w:semiHidden/>
    <w:rsid w:val="00DB0AF0"/>
    <w:rPr>
      <w:rFonts w:cs="Times New Roman"/>
      <w:vertAlign w:val="superscript"/>
    </w:rPr>
  </w:style>
  <w:style w:type="paragraph" w:styleId="a5">
    <w:name w:val="Normal (Web)"/>
    <w:basedOn w:val="a"/>
    <w:uiPriority w:val="99"/>
    <w:rsid w:val="00DB0AF0"/>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DB0AF0"/>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uiPriority w:val="99"/>
    <w:rsid w:val="00DB0AF0"/>
    <w:rPr>
      <w:vertAlign w:val="superscript"/>
    </w:rPr>
  </w:style>
  <w:style w:type="character" w:customStyle="1" w:styleId="12">
    <w:name w:val="Знак сноски1"/>
    <w:uiPriority w:val="99"/>
    <w:rsid w:val="00DB0AF0"/>
    <w:rPr>
      <w:vertAlign w:val="superscript"/>
    </w:rPr>
  </w:style>
  <w:style w:type="paragraph" w:styleId="a7">
    <w:name w:val="Body Text Indent"/>
    <w:aliases w:val="Знак"/>
    <w:basedOn w:val="a"/>
    <w:link w:val="a8"/>
    <w:uiPriority w:val="99"/>
    <w:rsid w:val="00DB0AF0"/>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BodyTextIndentChar">
    <w:name w:val="Body Text Indent Char"/>
    <w:aliases w:val="Знак Char"/>
    <w:basedOn w:val="a0"/>
    <w:uiPriority w:val="99"/>
    <w:semiHidden/>
    <w:locked/>
    <w:rsid w:val="00884D89"/>
    <w:rPr>
      <w:rFonts w:cs="Calibri"/>
      <w:color w:val="00000A"/>
      <w:kern w:val="1"/>
      <w:lang w:eastAsia="en-US"/>
    </w:rPr>
  </w:style>
  <w:style w:type="character" w:customStyle="1" w:styleId="a8">
    <w:name w:val="Основной текст с отступом Знак"/>
    <w:aliases w:val="Знак Знак"/>
    <w:basedOn w:val="a0"/>
    <w:link w:val="a7"/>
    <w:uiPriority w:val="99"/>
    <w:locked/>
    <w:rsid w:val="00DB0AF0"/>
    <w:rPr>
      <w:rFonts w:ascii="Calibri" w:hAnsi="Calibri" w:cs="Calibri"/>
      <w:color w:val="00000A"/>
      <w:kern w:val="1"/>
      <w:sz w:val="24"/>
      <w:szCs w:val="24"/>
      <w:lang w:eastAsia="ru-RU"/>
    </w:rPr>
  </w:style>
  <w:style w:type="paragraph" w:styleId="a9">
    <w:name w:val="footnote text"/>
    <w:aliases w:val="Основной текст с отступом1,Основной текст с отступом11,Основной текст с отступом2,Знак1,Body Text Indent1"/>
    <w:basedOn w:val="a"/>
    <w:link w:val="aa"/>
    <w:uiPriority w:val="99"/>
    <w:semiHidden/>
    <w:rsid w:val="00DB0AF0"/>
    <w:pPr>
      <w:suppressAutoHyphens w:val="0"/>
      <w:spacing w:after="0" w:line="240" w:lineRule="auto"/>
    </w:pPr>
    <w:rPr>
      <w:sz w:val="24"/>
      <w:szCs w:val="24"/>
      <w:lang w:eastAsia="ru-RU"/>
    </w:rPr>
  </w:style>
  <w:style w:type="character" w:customStyle="1" w:styleId="FootnoteTextChar">
    <w:name w:val="Footnote Text Char"/>
    <w:aliases w:val="Основной текст с отступом1 Char,Основной текст с отступом11 Char,Основной текст с отступом2 Char,Знак1 Char,Body Text Indent1 Char"/>
    <w:basedOn w:val="a0"/>
    <w:uiPriority w:val="99"/>
    <w:semiHidden/>
    <w:locked/>
    <w:rsid w:val="00884D89"/>
    <w:rPr>
      <w:rFonts w:cs="Calibri"/>
      <w:color w:val="00000A"/>
      <w:kern w:val="1"/>
      <w:sz w:val="20"/>
      <w:szCs w:val="20"/>
      <w:lang w:eastAsia="en-US"/>
    </w:rPr>
  </w:style>
  <w:style w:type="character" w:customStyle="1" w:styleId="aa">
    <w:name w:val="Текст сноски Знак"/>
    <w:aliases w:val="Основной текст с отступом1 Знак,Основной текст с отступом11 Знак,Основной текст с отступом2 Знак,Знак1 Знак,Body Text Indent1 Знак"/>
    <w:basedOn w:val="a0"/>
    <w:link w:val="a9"/>
    <w:uiPriority w:val="99"/>
    <w:locked/>
    <w:rsid w:val="00DB0AF0"/>
    <w:rPr>
      <w:rFonts w:ascii="Calibri" w:hAnsi="Calibri" w:cs="Calibri"/>
      <w:color w:val="00000A"/>
      <w:kern w:val="1"/>
      <w:sz w:val="24"/>
      <w:szCs w:val="24"/>
      <w:lang w:eastAsia="ru-RU"/>
    </w:rPr>
  </w:style>
  <w:style w:type="character" w:customStyle="1" w:styleId="dash041e0431044b0447043d044b0439char1">
    <w:name w:val="dash041e_0431_044b_0447_043d_044b_0439__char1"/>
    <w:uiPriority w:val="99"/>
    <w:rsid w:val="00DB0AF0"/>
    <w:rPr>
      <w:rFonts w:ascii="Times New Roman" w:hAnsi="Times New Roman"/>
      <w:sz w:val="24"/>
      <w:u w:val="none"/>
      <w:effect w:val="none"/>
    </w:rPr>
  </w:style>
  <w:style w:type="paragraph" w:customStyle="1" w:styleId="western">
    <w:name w:val="western"/>
    <w:basedOn w:val="a"/>
    <w:uiPriority w:val="99"/>
    <w:rsid w:val="00DB0AF0"/>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uiPriority w:val="99"/>
    <w:rsid w:val="00DB0AF0"/>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uiPriority w:val="99"/>
    <w:locked/>
    <w:rsid w:val="00DB0AF0"/>
    <w:rPr>
      <w:rFonts w:ascii="Times New Roman" w:hAnsi="Times New Roman" w:cs="Times New Roman"/>
      <w:sz w:val="24"/>
      <w:szCs w:val="24"/>
      <w:lang w:eastAsia="ru-RU"/>
    </w:rPr>
  </w:style>
  <w:style w:type="paragraph" w:styleId="ab">
    <w:name w:val="TOC Heading"/>
    <w:basedOn w:val="1"/>
    <w:next w:val="a"/>
    <w:uiPriority w:val="99"/>
    <w:qFormat/>
    <w:rsid w:val="00DB0AF0"/>
    <w:pPr>
      <w:keepLines/>
      <w:suppressAutoHyphens w:val="0"/>
      <w:spacing w:before="480" w:after="0"/>
      <w:outlineLvl w:val="9"/>
    </w:pPr>
    <w:rPr>
      <w:color w:val="365F91"/>
      <w:kern w:val="0"/>
      <w:sz w:val="28"/>
      <w:szCs w:val="28"/>
    </w:rPr>
  </w:style>
  <w:style w:type="paragraph" w:styleId="13">
    <w:name w:val="toc 1"/>
    <w:basedOn w:val="a"/>
    <w:next w:val="a"/>
    <w:autoRedefine/>
    <w:uiPriority w:val="99"/>
    <w:semiHidden/>
    <w:rsid w:val="00DB0AF0"/>
  </w:style>
  <w:style w:type="paragraph" w:styleId="31">
    <w:name w:val="toc 3"/>
    <w:basedOn w:val="a"/>
    <w:next w:val="a"/>
    <w:autoRedefine/>
    <w:uiPriority w:val="99"/>
    <w:semiHidden/>
    <w:rsid w:val="00DB0AF0"/>
    <w:pPr>
      <w:tabs>
        <w:tab w:val="right" w:leader="dot" w:pos="9628"/>
      </w:tabs>
      <w:ind w:left="426"/>
    </w:pPr>
  </w:style>
  <w:style w:type="character" w:styleId="ac">
    <w:name w:val="Hyperlink"/>
    <w:basedOn w:val="a0"/>
    <w:uiPriority w:val="99"/>
    <w:rsid w:val="00DB0AF0"/>
    <w:rPr>
      <w:rFonts w:cs="Times New Roman"/>
      <w:color w:val="0000FF"/>
      <w:u w:val="single"/>
    </w:rPr>
  </w:style>
  <w:style w:type="paragraph" w:styleId="24">
    <w:name w:val="toc 2"/>
    <w:basedOn w:val="a"/>
    <w:next w:val="a"/>
    <w:autoRedefine/>
    <w:uiPriority w:val="99"/>
    <w:semiHidden/>
    <w:rsid w:val="00DB0AF0"/>
    <w:pPr>
      <w:ind w:left="220"/>
    </w:pPr>
  </w:style>
  <w:style w:type="paragraph" w:customStyle="1" w:styleId="p4">
    <w:name w:val="p4"/>
    <w:basedOn w:val="a"/>
    <w:uiPriority w:val="99"/>
    <w:rsid w:val="00DB0AF0"/>
    <w:pPr>
      <w:suppressAutoHyphens w:val="0"/>
      <w:spacing w:before="100" w:beforeAutospacing="1" w:after="100" w:afterAutospacing="1" w:line="240" w:lineRule="auto"/>
    </w:pPr>
    <w:rPr>
      <w:rFonts w:cs="Times New Roman"/>
      <w:color w:val="auto"/>
      <w:kern w:val="0"/>
      <w:sz w:val="24"/>
      <w:szCs w:val="24"/>
      <w:lang w:eastAsia="ru-RU"/>
    </w:rPr>
  </w:style>
  <w:style w:type="character" w:customStyle="1" w:styleId="s1">
    <w:name w:val="s1"/>
    <w:uiPriority w:val="99"/>
    <w:rsid w:val="00DB0AF0"/>
  </w:style>
  <w:style w:type="paragraph" w:customStyle="1" w:styleId="18TexstSPISOK1">
    <w:name w:val="18TexstSPISOK_1"/>
    <w:aliases w:val="1"/>
    <w:basedOn w:val="a"/>
    <w:uiPriority w:val="99"/>
    <w:rsid w:val="00DB0AF0"/>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rsid w:val="00DB0AF0"/>
    <w:pPr>
      <w:spacing w:after="120"/>
    </w:pPr>
    <w:rPr>
      <w:rFonts w:cs="Times New Roman"/>
    </w:rPr>
  </w:style>
  <w:style w:type="character" w:customStyle="1" w:styleId="ae">
    <w:name w:val="Основной текст Знак"/>
    <w:basedOn w:val="a0"/>
    <w:link w:val="ad"/>
    <w:uiPriority w:val="99"/>
    <w:semiHidden/>
    <w:locked/>
    <w:rsid w:val="00DB0AF0"/>
    <w:rPr>
      <w:rFonts w:ascii="Calibri" w:hAnsi="Calibri" w:cs="Times New Roman"/>
      <w:color w:val="00000A"/>
      <w:kern w:val="1"/>
    </w:rPr>
  </w:style>
  <w:style w:type="paragraph" w:customStyle="1" w:styleId="af">
    <w:name w:val="Основной"/>
    <w:basedOn w:val="a"/>
    <w:link w:val="af0"/>
    <w:uiPriority w:val="99"/>
    <w:rsid w:val="00DB0AF0"/>
    <w:pPr>
      <w:suppressAutoHyphens w:val="0"/>
      <w:autoSpaceDE w:val="0"/>
      <w:autoSpaceDN w:val="0"/>
      <w:adjustRightInd w:val="0"/>
      <w:spacing w:after="0" w:line="214" w:lineRule="atLeast"/>
      <w:ind w:firstLine="283"/>
      <w:jc w:val="both"/>
      <w:textAlignment w:val="center"/>
    </w:pPr>
    <w:rPr>
      <w:rFonts w:ascii="NewtonCSanPin" w:hAnsi="NewtonCSanPin" w:cs="Times New Roman"/>
      <w:color w:val="000000"/>
      <w:kern w:val="0"/>
      <w:sz w:val="21"/>
      <w:szCs w:val="20"/>
      <w:lang w:eastAsia="ru-RU"/>
    </w:rPr>
  </w:style>
  <w:style w:type="paragraph" w:customStyle="1" w:styleId="af1">
    <w:name w:val="Буллит"/>
    <w:basedOn w:val="af"/>
    <w:uiPriority w:val="99"/>
    <w:rsid w:val="00DB0AF0"/>
    <w:pPr>
      <w:ind w:firstLine="244"/>
    </w:pPr>
  </w:style>
  <w:style w:type="paragraph" w:styleId="af2">
    <w:name w:val="List Paragraph"/>
    <w:basedOn w:val="a"/>
    <w:uiPriority w:val="99"/>
    <w:qFormat/>
    <w:rsid w:val="00DB0AF0"/>
    <w:pPr>
      <w:suppressAutoHyphens w:val="0"/>
      <w:spacing w:after="0" w:line="360" w:lineRule="auto"/>
      <w:ind w:left="720"/>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rsid w:val="00DB0AF0"/>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locked/>
    <w:rsid w:val="00DB0AF0"/>
    <w:rPr>
      <w:rFonts w:ascii="Calibri" w:hAnsi="Calibri" w:cs="Times New Roman"/>
      <w:color w:val="00000A"/>
      <w:kern w:val="1"/>
    </w:rPr>
  </w:style>
  <w:style w:type="character" w:customStyle="1" w:styleId="14">
    <w:name w:val="Сноска1"/>
    <w:uiPriority w:val="99"/>
    <w:rsid w:val="00DB0AF0"/>
    <w:rPr>
      <w:rFonts w:ascii="Times New Roman" w:hAnsi="Times New Roman"/>
      <w:vertAlign w:val="superscript"/>
    </w:rPr>
  </w:style>
  <w:style w:type="paragraph" w:customStyle="1" w:styleId="32">
    <w:name w:val="Заг 3"/>
    <w:basedOn w:val="a"/>
    <w:uiPriority w:val="99"/>
    <w:rsid w:val="00DB0AF0"/>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uiPriority w:val="99"/>
    <w:rsid w:val="00DB0AF0"/>
    <w:rPr>
      <w:b w:val="0"/>
      <w:bCs w:val="0"/>
    </w:rPr>
  </w:style>
  <w:style w:type="paragraph" w:customStyle="1" w:styleId="af3">
    <w:name w:val="Сноска"/>
    <w:basedOn w:val="af"/>
    <w:uiPriority w:val="99"/>
    <w:rsid w:val="00DB0AF0"/>
    <w:pPr>
      <w:spacing w:line="174" w:lineRule="atLeast"/>
    </w:pPr>
    <w:rPr>
      <w:sz w:val="17"/>
      <w:szCs w:val="17"/>
    </w:rPr>
  </w:style>
  <w:style w:type="paragraph" w:customStyle="1" w:styleId="af4">
    <w:name w:val="Подзаг"/>
    <w:basedOn w:val="af"/>
    <w:uiPriority w:val="99"/>
    <w:rsid w:val="00DB0AF0"/>
    <w:pPr>
      <w:spacing w:before="113" w:after="28"/>
      <w:jc w:val="center"/>
    </w:pPr>
    <w:rPr>
      <w:b/>
      <w:bCs/>
      <w:i/>
      <w:iCs/>
    </w:rPr>
  </w:style>
  <w:style w:type="character" w:customStyle="1" w:styleId="c12">
    <w:name w:val="c12"/>
    <w:basedOn w:val="a0"/>
    <w:uiPriority w:val="99"/>
    <w:rsid w:val="00DB0AF0"/>
    <w:rPr>
      <w:rFonts w:cs="Times New Roman"/>
    </w:rPr>
  </w:style>
  <w:style w:type="paragraph" w:customStyle="1" w:styleId="c11">
    <w:name w:val="c11"/>
    <w:basedOn w:val="a"/>
    <w:uiPriority w:val="99"/>
    <w:rsid w:val="00DB0AF0"/>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uiPriority w:val="99"/>
    <w:rsid w:val="00DB0AF0"/>
    <w:rPr>
      <w:rFonts w:eastAsia="Times New Roman" w:cs="Calibri"/>
      <w:lang w:eastAsia="en-US"/>
    </w:rPr>
  </w:style>
  <w:style w:type="paragraph" w:customStyle="1" w:styleId="Default">
    <w:name w:val="Default"/>
    <w:uiPriority w:val="99"/>
    <w:rsid w:val="00DB0AF0"/>
    <w:pPr>
      <w:autoSpaceDE w:val="0"/>
      <w:autoSpaceDN w:val="0"/>
      <w:adjustRightInd w:val="0"/>
    </w:pPr>
    <w:rPr>
      <w:rFonts w:ascii="Times New Roman" w:eastAsia="Times New Roman" w:hAnsi="Times New Roman"/>
      <w:color w:val="000000"/>
      <w:sz w:val="24"/>
      <w:szCs w:val="24"/>
    </w:rPr>
  </w:style>
  <w:style w:type="character" w:customStyle="1" w:styleId="blk">
    <w:name w:val="blk"/>
    <w:basedOn w:val="a0"/>
    <w:uiPriority w:val="99"/>
    <w:rsid w:val="00DB0AF0"/>
    <w:rPr>
      <w:rFonts w:cs="Times New Roman"/>
    </w:rPr>
  </w:style>
  <w:style w:type="paragraph" w:styleId="af5">
    <w:name w:val="header"/>
    <w:basedOn w:val="a"/>
    <w:link w:val="af6"/>
    <w:uiPriority w:val="99"/>
    <w:rsid w:val="00DB0AF0"/>
    <w:pPr>
      <w:tabs>
        <w:tab w:val="center" w:pos="4677"/>
        <w:tab w:val="right" w:pos="9355"/>
      </w:tabs>
    </w:pPr>
    <w:rPr>
      <w:rFonts w:cs="Times New Roman"/>
    </w:rPr>
  </w:style>
  <w:style w:type="character" w:customStyle="1" w:styleId="af6">
    <w:name w:val="Верхний колонтитул Знак"/>
    <w:basedOn w:val="a0"/>
    <w:link w:val="af5"/>
    <w:uiPriority w:val="99"/>
    <w:locked/>
    <w:rsid w:val="00DB0AF0"/>
    <w:rPr>
      <w:rFonts w:ascii="Calibri" w:hAnsi="Calibri" w:cs="Times New Roman"/>
      <w:color w:val="00000A"/>
      <w:kern w:val="1"/>
    </w:rPr>
  </w:style>
  <w:style w:type="paragraph" w:styleId="af7">
    <w:name w:val="footer"/>
    <w:basedOn w:val="a"/>
    <w:link w:val="af8"/>
    <w:uiPriority w:val="99"/>
    <w:rsid w:val="00DB0AF0"/>
    <w:pPr>
      <w:tabs>
        <w:tab w:val="center" w:pos="4677"/>
        <w:tab w:val="right" w:pos="9355"/>
      </w:tabs>
    </w:pPr>
    <w:rPr>
      <w:rFonts w:cs="Times New Roman"/>
    </w:rPr>
  </w:style>
  <w:style w:type="character" w:customStyle="1" w:styleId="af8">
    <w:name w:val="Нижний колонтитул Знак"/>
    <w:basedOn w:val="a0"/>
    <w:link w:val="af7"/>
    <w:uiPriority w:val="99"/>
    <w:locked/>
    <w:rsid w:val="00DB0AF0"/>
    <w:rPr>
      <w:rFonts w:ascii="Calibri" w:hAnsi="Calibri" w:cs="Times New Roman"/>
      <w:color w:val="00000A"/>
      <w:kern w:val="1"/>
    </w:rPr>
  </w:style>
  <w:style w:type="paragraph" w:styleId="af9">
    <w:name w:val="Balloon Text"/>
    <w:basedOn w:val="a"/>
    <w:link w:val="afa"/>
    <w:uiPriority w:val="99"/>
    <w:semiHidden/>
    <w:rsid w:val="00DB0AF0"/>
    <w:pPr>
      <w:spacing w:after="0" w:line="240" w:lineRule="auto"/>
    </w:pPr>
    <w:rPr>
      <w:rFonts w:ascii="Segoe UI" w:hAnsi="Segoe UI" w:cs="Times New Roman"/>
      <w:sz w:val="18"/>
      <w:szCs w:val="18"/>
    </w:rPr>
  </w:style>
  <w:style w:type="character" w:customStyle="1" w:styleId="afa">
    <w:name w:val="Текст выноски Знак"/>
    <w:basedOn w:val="a0"/>
    <w:link w:val="af9"/>
    <w:uiPriority w:val="99"/>
    <w:semiHidden/>
    <w:locked/>
    <w:rsid w:val="00DB0AF0"/>
    <w:rPr>
      <w:rFonts w:ascii="Segoe UI" w:hAnsi="Segoe UI" w:cs="Times New Roman"/>
      <w:color w:val="00000A"/>
      <w:kern w:val="1"/>
      <w:sz w:val="18"/>
      <w:szCs w:val="18"/>
    </w:rPr>
  </w:style>
  <w:style w:type="paragraph" w:customStyle="1" w:styleId="09PodZAG">
    <w:name w:val="09PodZAG_п/ж"/>
    <w:basedOn w:val="a"/>
    <w:uiPriority w:val="99"/>
    <w:rsid w:val="00DB0AF0"/>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99"/>
    <w:qFormat/>
    <w:rsid w:val="00DB0AF0"/>
    <w:rPr>
      <w:lang w:eastAsia="en-US"/>
    </w:rPr>
  </w:style>
  <w:style w:type="paragraph" w:customStyle="1" w:styleId="afc">
    <w:name w:val="А ОСН ТЕКСТ"/>
    <w:basedOn w:val="a"/>
    <w:link w:val="afd"/>
    <w:uiPriority w:val="99"/>
    <w:rsid w:val="00DB0AF0"/>
    <w:pPr>
      <w:suppressAutoHyphens w:val="0"/>
      <w:spacing w:after="0" w:line="360" w:lineRule="auto"/>
      <w:ind w:firstLine="454"/>
      <w:jc w:val="both"/>
    </w:pPr>
    <w:rPr>
      <w:rFonts w:ascii="Times New Roman" w:hAnsi="Times New Roman" w:cs="Times New Roman"/>
      <w:caps/>
      <w:color w:val="000000"/>
      <w:sz w:val="28"/>
      <w:szCs w:val="20"/>
      <w:lang w:eastAsia="ru-RU"/>
    </w:rPr>
  </w:style>
  <w:style w:type="character" w:customStyle="1" w:styleId="afd">
    <w:name w:val="А ОСН ТЕКСТ Знак"/>
    <w:link w:val="afc"/>
    <w:uiPriority w:val="99"/>
    <w:locked/>
    <w:rsid w:val="00DB0AF0"/>
    <w:rPr>
      <w:rFonts w:ascii="Times New Roman" w:hAnsi="Times New Roman"/>
      <w:caps/>
      <w:color w:val="000000"/>
      <w:kern w:val="1"/>
      <w:sz w:val="28"/>
    </w:rPr>
  </w:style>
  <w:style w:type="paragraph" w:customStyle="1" w:styleId="Standard">
    <w:name w:val="Standard"/>
    <w:link w:val="Standard1"/>
    <w:uiPriority w:val="99"/>
    <w:rsid w:val="00DB0AF0"/>
    <w:pPr>
      <w:widowControl w:val="0"/>
      <w:suppressAutoHyphens/>
      <w:autoSpaceDN w:val="0"/>
      <w:textAlignment w:val="baseline"/>
    </w:pPr>
    <w:rPr>
      <w:rFonts w:ascii="Arial" w:eastAsia="SimSun" w:hAnsi="Arial"/>
      <w:kern w:val="3"/>
      <w:lang w:eastAsia="zh-CN"/>
    </w:rPr>
  </w:style>
  <w:style w:type="paragraph" w:customStyle="1" w:styleId="Footnote">
    <w:name w:val="Footnote"/>
    <w:basedOn w:val="Standard"/>
    <w:uiPriority w:val="99"/>
    <w:rsid w:val="00DB0AF0"/>
    <w:pPr>
      <w:widowControl/>
      <w:suppressLineNumbers/>
      <w:autoSpaceDN/>
      <w:spacing w:line="360" w:lineRule="auto"/>
      <w:ind w:left="283" w:hanging="283"/>
      <w:jc w:val="both"/>
    </w:pPr>
    <w:rPr>
      <w:rFonts w:ascii="Times New Roman" w:eastAsia="Times New Roman" w:hAnsi="Times New Roman"/>
      <w:kern w:val="1"/>
      <w:sz w:val="20"/>
      <w:szCs w:val="20"/>
      <w:lang w:eastAsia="ar-SA"/>
    </w:rPr>
  </w:style>
  <w:style w:type="character" w:customStyle="1" w:styleId="27">
    <w:name w:val="Знак сноски2"/>
    <w:uiPriority w:val="99"/>
    <w:rsid w:val="00DB0AF0"/>
    <w:rPr>
      <w:vertAlign w:val="superscript"/>
    </w:rPr>
  </w:style>
  <w:style w:type="character" w:customStyle="1" w:styleId="16">
    <w:name w:val="Основной текст + Курсив1"/>
    <w:uiPriority w:val="99"/>
    <w:rsid w:val="00DB0AF0"/>
    <w:rPr>
      <w:rFonts w:ascii="Times New Roman" w:hAnsi="Times New Roman"/>
      <w:i/>
      <w:caps/>
      <w:color w:val="00000A"/>
      <w:spacing w:val="0"/>
      <w:kern w:val="1"/>
      <w:sz w:val="22"/>
      <w:lang w:val="ru-RU" w:eastAsia="ru-RU"/>
    </w:rPr>
  </w:style>
  <w:style w:type="paragraph" w:customStyle="1" w:styleId="30Snoska">
    <w:name w:val="30Snoska"/>
    <w:basedOn w:val="a"/>
    <w:uiPriority w:val="99"/>
    <w:rsid w:val="00DB0AF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DB0AF0"/>
    <w:rPr>
      <w:caps/>
      <w:lang w:eastAsia="ar-SA" w:bidi="ar-SA"/>
    </w:rPr>
  </w:style>
  <w:style w:type="character" w:customStyle="1" w:styleId="afe">
    <w:name w:val="Сноска_"/>
    <w:uiPriority w:val="99"/>
    <w:rsid w:val="00DB0AF0"/>
    <w:rPr>
      <w:sz w:val="16"/>
    </w:rPr>
  </w:style>
  <w:style w:type="character" w:customStyle="1" w:styleId="CenturySchoolbook">
    <w:name w:val="Сноска + Century Schoolbook"/>
    <w:aliases w:val="9 pt,Курсив,Основной текст + Полужирный26"/>
    <w:uiPriority w:val="99"/>
    <w:semiHidden/>
    <w:rsid w:val="00DB0AF0"/>
    <w:rPr>
      <w:rFonts w:ascii="Century Schoolbook" w:hAnsi="Century Schoolbook"/>
      <w:i/>
      <w:sz w:val="18"/>
    </w:rPr>
  </w:style>
  <w:style w:type="character" w:customStyle="1" w:styleId="210">
    <w:name w:val="Основной текст + Полужирный21"/>
    <w:uiPriority w:val="99"/>
    <w:rsid w:val="00DB0AF0"/>
    <w:rPr>
      <w:rFonts w:ascii="Times New Roman" w:hAnsi="Times New Roman"/>
      <w:b/>
      <w:spacing w:val="0"/>
      <w:sz w:val="22"/>
    </w:rPr>
  </w:style>
  <w:style w:type="character" w:customStyle="1" w:styleId="200">
    <w:name w:val="Основной текст + Полужирный20"/>
    <w:aliases w:val="Курсив17"/>
    <w:uiPriority w:val="99"/>
    <w:rsid w:val="00DB0AF0"/>
    <w:rPr>
      <w:rFonts w:ascii="Times New Roman" w:hAnsi="Times New Roman"/>
      <w:b/>
      <w:i/>
      <w:spacing w:val="0"/>
      <w:sz w:val="22"/>
    </w:rPr>
  </w:style>
  <w:style w:type="character" w:customStyle="1" w:styleId="33">
    <w:name w:val="Основной текст + Курсив3"/>
    <w:uiPriority w:val="99"/>
    <w:rsid w:val="00DB0AF0"/>
    <w:rPr>
      <w:rFonts w:ascii="Times New Roman" w:hAnsi="Times New Roman"/>
      <w:i/>
      <w:spacing w:val="0"/>
      <w:sz w:val="22"/>
    </w:rPr>
  </w:style>
  <w:style w:type="character" w:customStyle="1" w:styleId="110">
    <w:name w:val="Основной текст (11) + Не курсив"/>
    <w:uiPriority w:val="99"/>
    <w:rsid w:val="00DB0AF0"/>
    <w:rPr>
      <w:rFonts w:ascii="Times New Roman" w:hAnsi="Times New Roman"/>
      <w:b/>
      <w:i/>
      <w:spacing w:val="0"/>
      <w:sz w:val="22"/>
    </w:rPr>
  </w:style>
  <w:style w:type="character" w:customStyle="1" w:styleId="1116">
    <w:name w:val="Основной текст (11)16"/>
    <w:uiPriority w:val="99"/>
    <w:rsid w:val="00DB0AF0"/>
    <w:rPr>
      <w:rFonts w:ascii="Times New Roman" w:hAnsi="Times New Roman"/>
      <w:b/>
      <w:i/>
      <w:spacing w:val="0"/>
      <w:sz w:val="22"/>
    </w:rPr>
  </w:style>
  <w:style w:type="character" w:customStyle="1" w:styleId="Standard1">
    <w:name w:val="Standard Знак1"/>
    <w:link w:val="Standard"/>
    <w:uiPriority w:val="99"/>
    <w:locked/>
    <w:rsid w:val="00DB0AF0"/>
    <w:rPr>
      <w:rFonts w:ascii="Arial" w:eastAsia="SimSun" w:hAnsi="Arial"/>
      <w:kern w:val="3"/>
      <w:sz w:val="22"/>
      <w:lang w:eastAsia="zh-CN"/>
    </w:rPr>
  </w:style>
  <w:style w:type="character" w:customStyle="1" w:styleId="aff">
    <w:name w:val="Основной текст + Полужирный"/>
    <w:uiPriority w:val="99"/>
    <w:semiHidden/>
    <w:rsid w:val="00DB0AF0"/>
    <w:rPr>
      <w:rFonts w:ascii="Century Schoolbook" w:hAnsi="Century Schoolbook"/>
      <w:b/>
      <w:sz w:val="24"/>
    </w:rPr>
  </w:style>
  <w:style w:type="paragraph" w:customStyle="1" w:styleId="28">
    <w:name w:val="Абзац списка2"/>
    <w:basedOn w:val="a"/>
    <w:uiPriority w:val="99"/>
    <w:rsid w:val="00DB0AF0"/>
    <w:pPr>
      <w:spacing w:after="0" w:line="360" w:lineRule="auto"/>
      <w:ind w:left="720"/>
    </w:pPr>
    <w:rPr>
      <w:rFonts w:ascii="Times New Roman" w:eastAsia="Times New Roman" w:hAnsi="Times New Roman" w:cs="Times New Roman"/>
      <w:color w:val="auto"/>
      <w:sz w:val="24"/>
      <w:szCs w:val="24"/>
      <w:lang w:eastAsia="ar-SA"/>
    </w:rPr>
  </w:style>
  <w:style w:type="character" w:styleId="aff0">
    <w:name w:val="annotation reference"/>
    <w:basedOn w:val="a0"/>
    <w:uiPriority w:val="99"/>
    <w:semiHidden/>
    <w:rsid w:val="00DB0AF0"/>
    <w:rPr>
      <w:rFonts w:cs="Times New Roman"/>
      <w:sz w:val="16"/>
    </w:rPr>
  </w:style>
  <w:style w:type="paragraph" w:customStyle="1" w:styleId="WW-12">
    <w:name w:val="WW-????????12"/>
    <w:basedOn w:val="a"/>
    <w:uiPriority w:val="99"/>
    <w:rsid w:val="00DB0AF0"/>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1">
    <w:name w:val="??????"/>
    <w:basedOn w:val="WW-12"/>
    <w:uiPriority w:val="99"/>
    <w:rsid w:val="00DB0AF0"/>
    <w:pPr>
      <w:ind w:firstLine="244"/>
    </w:pPr>
  </w:style>
  <w:style w:type="character" w:customStyle="1" w:styleId="Standard0">
    <w:name w:val="Standard Знак"/>
    <w:uiPriority w:val="99"/>
    <w:rsid w:val="00DB0AF0"/>
    <w:rPr>
      <w:rFonts w:ascii="Times New Roman" w:hAnsi="Times New Roman"/>
      <w:kern w:val="3"/>
      <w:sz w:val="24"/>
    </w:rPr>
  </w:style>
  <w:style w:type="paragraph" w:styleId="aff2">
    <w:name w:val="Block Text"/>
    <w:basedOn w:val="a"/>
    <w:uiPriority w:val="99"/>
    <w:semiHidden/>
    <w:rsid w:val="00DB0AF0"/>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uiPriority w:val="99"/>
    <w:rsid w:val="00DB0AF0"/>
    <w:rPr>
      <w:rFonts w:eastAsia="Times New Roman" w:cs="Calibri"/>
      <w:lang w:eastAsia="en-US"/>
    </w:rPr>
  </w:style>
  <w:style w:type="character" w:customStyle="1" w:styleId="34">
    <w:name w:val="Основной текст + Полужирный3"/>
    <w:aliases w:val="Курсив7"/>
    <w:uiPriority w:val="99"/>
    <w:rsid w:val="00DB0AF0"/>
    <w:rPr>
      <w:rFonts w:ascii="Times New Roman" w:hAnsi="Times New Roman"/>
      <w:b/>
      <w:i/>
      <w:spacing w:val="0"/>
      <w:sz w:val="22"/>
    </w:rPr>
  </w:style>
  <w:style w:type="character" w:customStyle="1" w:styleId="527">
    <w:name w:val="Заголовок №527"/>
    <w:uiPriority w:val="99"/>
    <w:rsid w:val="00DB0AF0"/>
    <w:rPr>
      <w:rFonts w:ascii="Times New Roman" w:hAnsi="Times New Roman"/>
      <w:i/>
      <w:spacing w:val="0"/>
      <w:sz w:val="22"/>
    </w:rPr>
  </w:style>
  <w:style w:type="character" w:customStyle="1" w:styleId="51">
    <w:name w:val="Заголовок №5 + Не полужирный1"/>
    <w:aliases w:val="Не курсив9"/>
    <w:uiPriority w:val="99"/>
    <w:rsid w:val="00DB0AF0"/>
    <w:rPr>
      <w:rFonts w:ascii="Times New Roman" w:hAnsi="Times New Roman"/>
      <w:i/>
      <w:spacing w:val="0"/>
      <w:sz w:val="22"/>
    </w:rPr>
  </w:style>
  <w:style w:type="character" w:customStyle="1" w:styleId="submenu-table">
    <w:name w:val="submenu-table"/>
    <w:basedOn w:val="a0"/>
    <w:uiPriority w:val="99"/>
    <w:rsid w:val="00DB0AF0"/>
    <w:rPr>
      <w:rFonts w:cs="Times New Roman"/>
    </w:rPr>
  </w:style>
  <w:style w:type="character" w:styleId="aff3">
    <w:name w:val="Emphasis"/>
    <w:basedOn w:val="a0"/>
    <w:uiPriority w:val="99"/>
    <w:qFormat/>
    <w:rsid w:val="00DB0AF0"/>
    <w:rPr>
      <w:rFonts w:cs="Times New Roman"/>
      <w:i/>
      <w:iCs/>
    </w:rPr>
  </w:style>
  <w:style w:type="paragraph" w:customStyle="1" w:styleId="21">
    <w:name w:val="Средняя сетка 21"/>
    <w:basedOn w:val="a"/>
    <w:uiPriority w:val="99"/>
    <w:rsid w:val="00DB0AF0"/>
    <w:pPr>
      <w:numPr>
        <w:numId w:val="30"/>
      </w:numPr>
      <w:suppressAutoHyphens w:val="0"/>
      <w:spacing w:after="0" w:line="360" w:lineRule="auto"/>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uiPriority w:val="99"/>
    <w:locked/>
    <w:rsid w:val="00DB0AF0"/>
    <w:rPr>
      <w:rFonts w:ascii="NewtonCSanPin" w:hAnsi="NewtonCSanPin"/>
      <w:color w:val="000000"/>
      <w:sz w:val="21"/>
    </w:rPr>
  </w:style>
  <w:style w:type="paragraph" w:styleId="aff4">
    <w:name w:val="Title"/>
    <w:basedOn w:val="a"/>
    <w:next w:val="a"/>
    <w:link w:val="aff5"/>
    <w:uiPriority w:val="99"/>
    <w:qFormat/>
    <w:rsid w:val="00DB0AF0"/>
    <w:pPr>
      <w:suppressAutoHyphens w:val="0"/>
      <w:spacing w:before="240" w:after="60" w:line="240" w:lineRule="auto"/>
      <w:jc w:val="center"/>
      <w:outlineLvl w:val="0"/>
    </w:pPr>
    <w:rPr>
      <w:rFonts w:ascii="Cambria" w:hAnsi="Cambria" w:cs="Times New Roman"/>
      <w:b/>
      <w:bCs/>
      <w:color w:val="auto"/>
      <w:kern w:val="28"/>
      <w:sz w:val="32"/>
      <w:szCs w:val="32"/>
      <w:lang w:eastAsia="ru-RU"/>
    </w:rPr>
  </w:style>
  <w:style w:type="character" w:customStyle="1" w:styleId="aff5">
    <w:name w:val="Название Знак"/>
    <w:basedOn w:val="a0"/>
    <w:link w:val="aff4"/>
    <w:uiPriority w:val="99"/>
    <w:locked/>
    <w:rsid w:val="00DB0AF0"/>
    <w:rPr>
      <w:rFonts w:ascii="Cambria" w:hAnsi="Cambria" w:cs="Times New Roman"/>
      <w:b/>
      <w:bCs/>
      <w:kern w:val="28"/>
      <w:sz w:val="32"/>
      <w:szCs w:val="32"/>
      <w:lang w:eastAsia="ru-RU"/>
    </w:rPr>
  </w:style>
  <w:style w:type="table" w:styleId="aff6">
    <w:name w:val="Table Grid"/>
    <w:basedOn w:val="a1"/>
    <w:uiPriority w:val="99"/>
    <w:rsid w:val="00A34237"/>
    <w:pPr>
      <w:suppressAutoHyphens/>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19</Pages>
  <Words>10297</Words>
  <Characters>58699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Рассмотрена на Педагогическом совете</vt:lpstr>
    </vt:vector>
  </TitlesOfParts>
  <Company/>
  <LinksUpToDate>false</LinksUpToDate>
  <CharactersWithSpaces>68859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Рассмотрена на Педагогическом совете</dc:title>
  <dc:creator>Максим и Настя</dc:creator>
  <cp:lastModifiedBy>Computer</cp:lastModifiedBy>
  <cp:revision>5</cp:revision>
  <cp:lastPrinted>2017-08-21T08:02:00Z</cp:lastPrinted>
  <dcterms:created xsi:type="dcterms:W3CDTF">2016-10-06T05:13:00Z</dcterms:created>
  <dcterms:modified xsi:type="dcterms:W3CDTF">2017-08-21T08:58:00Z</dcterms:modified>
</cp:coreProperties>
</file>